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8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Indelingstabel"/>
      </w:tblPr>
      <w:tblGrid>
        <w:gridCol w:w="5402"/>
        <w:gridCol w:w="5402"/>
      </w:tblGrid>
      <w:tr w:rsidR="00284AAA" w14:paraId="1EDDD13D" w14:textId="77777777" w:rsidTr="009E768E">
        <w:trPr>
          <w:trHeight w:hRule="exact" w:val="2388"/>
        </w:trPr>
        <w:tc>
          <w:tcPr>
            <w:tcW w:w="5402" w:type="dxa"/>
            <w:tcMar>
              <w:bottom w:w="144" w:type="dxa"/>
            </w:tcMar>
            <w:vAlign w:val="bottom"/>
          </w:tcPr>
          <w:p w14:paraId="123328A7" w14:textId="77777777" w:rsidR="00284AAA" w:rsidRDefault="009E768E" w:rsidP="00284AAA">
            <w:pPr>
              <w:pStyle w:val="Contactgegevens"/>
              <w:ind w:left="241"/>
            </w:pPr>
            <w:r w:rsidRPr="00362F4D">
              <w:rPr>
                <w:b/>
                <w:bCs/>
                <w:color w:val="301D7D" w:themeColor="accent3" w:themeShade="80"/>
                <w:sz w:val="32"/>
                <w:szCs w:val="32"/>
              </w:rPr>
              <w:t>AANMELDFORMULIER</w:t>
            </w:r>
            <w:r>
              <w:rPr>
                <w:b/>
                <w:bCs/>
                <w:sz w:val="28"/>
                <w:szCs w:val="28"/>
              </w:rPr>
              <w:br/>
            </w:r>
            <w:r>
              <w:t>Openbare Basisschool  De Eiber</w:t>
            </w:r>
          </w:p>
          <w:p w14:paraId="4FAB4331" w14:textId="6F1A1006" w:rsidR="009E768E" w:rsidRDefault="009E768E" w:rsidP="00284AAA">
            <w:pPr>
              <w:pStyle w:val="Contactgegevens"/>
              <w:ind w:left="241"/>
            </w:pPr>
            <w:r>
              <w:t>Eiberweg 2</w:t>
            </w:r>
            <w:r>
              <w:br/>
              <w:t>7701VE Dedemsvaart</w:t>
            </w:r>
            <w:r>
              <w:br/>
            </w:r>
            <w:hyperlink r:id="rId7" w:history="1">
              <w:r w:rsidR="000B2158" w:rsidRPr="008C5D42">
                <w:rPr>
                  <w:rStyle w:val="Hyperlink"/>
                </w:rPr>
                <w:t>directie@obsdeeiber.nl</w:t>
              </w:r>
            </w:hyperlink>
          </w:p>
          <w:p w14:paraId="783D954D" w14:textId="77777777" w:rsidR="00284AAA" w:rsidRDefault="009E768E" w:rsidP="00284AAA">
            <w:pPr>
              <w:pStyle w:val="Contactgegevens"/>
              <w:ind w:left="241"/>
            </w:pPr>
            <w:r>
              <w:t>0523-613419</w:t>
            </w:r>
            <w:r>
              <w:br/>
            </w:r>
          </w:p>
        </w:tc>
        <w:tc>
          <w:tcPr>
            <w:tcW w:w="5402" w:type="dxa"/>
            <w:tcMar>
              <w:top w:w="576" w:type="dxa"/>
            </w:tcMar>
            <w:vAlign w:val="center"/>
          </w:tcPr>
          <w:p w14:paraId="6D959764" w14:textId="26CA6A5C" w:rsidR="00284AAA" w:rsidRDefault="00265FC7" w:rsidP="00284AAA">
            <w:pPr>
              <w:pStyle w:val="Kop1"/>
              <w:spacing w:before="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06AE312" wp14:editId="66ED97FA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-242570</wp:posOffset>
                  </wp:positionV>
                  <wp:extent cx="2962275" cy="1136015"/>
                  <wp:effectExtent l="0" t="0" r="9525" b="6985"/>
                  <wp:wrapNone/>
                  <wp:docPr id="3" name="Afbeelding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fbeelding 1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13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EB0D904" w14:textId="77777777" w:rsidR="00105D9C" w:rsidRDefault="00105D9C" w:rsidP="00105D9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172"/>
      </w:tblGrid>
      <w:tr w:rsidR="009E768E" w14:paraId="1F38CA1E" w14:textId="77777777" w:rsidTr="005D69D6">
        <w:tc>
          <w:tcPr>
            <w:tcW w:w="10172" w:type="dxa"/>
            <w:shd w:val="clear" w:color="auto" w:fill="C7BEEF" w:themeFill="accent3" w:themeFillTint="66"/>
          </w:tcPr>
          <w:p w14:paraId="21824FB6" w14:textId="77777777" w:rsidR="009E768E" w:rsidRPr="005D69D6" w:rsidRDefault="005D69D6" w:rsidP="00105D9C">
            <w:pPr>
              <w:rPr>
                <w:rFonts w:ascii="Calibri" w:hAnsi="Calibri"/>
                <w:b/>
                <w:bCs/>
              </w:rPr>
            </w:pPr>
            <w:r w:rsidRPr="005D69D6">
              <w:rPr>
                <w:rFonts w:ascii="Calibri" w:hAnsi="Calibri"/>
                <w:b/>
                <w:bCs/>
              </w:rPr>
              <w:t>Persoonlijke gegevens van de leerling(e)</w:t>
            </w:r>
          </w:p>
        </w:tc>
      </w:tr>
      <w:tr w:rsidR="009E768E" w14:paraId="2F5A86CC" w14:textId="77777777" w:rsidTr="009E768E">
        <w:tc>
          <w:tcPr>
            <w:tcW w:w="10172" w:type="dxa"/>
          </w:tcPr>
          <w:p w14:paraId="60AEA1EF" w14:textId="77777777" w:rsidR="005D69D6" w:rsidRPr="00464924" w:rsidRDefault="005D69D6" w:rsidP="005D69D6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jc w:val="left"/>
              <w:rPr>
                <w:rFonts w:ascii="Calibri" w:hAnsi="Calibri"/>
                <w:sz w:val="22"/>
                <w:szCs w:val="22"/>
                <w:u w:val="single"/>
              </w:rPr>
            </w:pPr>
            <w:r>
              <w:rPr>
                <w:rFonts w:ascii="Calibri" w:hAnsi="Calibri"/>
                <w:sz w:val="22"/>
                <w:szCs w:val="22"/>
              </w:rPr>
              <w:br/>
            </w:r>
            <w:r w:rsidRPr="00464924">
              <w:rPr>
                <w:rFonts w:ascii="Calibri" w:hAnsi="Calibri"/>
                <w:sz w:val="22"/>
                <w:szCs w:val="22"/>
              </w:rPr>
              <w:t xml:space="preserve">Achternaam leerling(e): </w:t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</w:rPr>
              <w:t xml:space="preserve">  Roepnaam: </w:t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</w:p>
          <w:p w14:paraId="26874124" w14:textId="77777777" w:rsidR="005D69D6" w:rsidRPr="00464924" w:rsidRDefault="005D69D6" w:rsidP="005D69D6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jc w:val="left"/>
              <w:rPr>
                <w:rFonts w:ascii="Calibri" w:hAnsi="Calibri"/>
                <w:sz w:val="22"/>
                <w:szCs w:val="22"/>
                <w:u w:val="single"/>
              </w:rPr>
            </w:pPr>
            <w:r w:rsidRPr="00464924">
              <w:rPr>
                <w:rFonts w:ascii="Calibri" w:hAnsi="Calibri"/>
                <w:sz w:val="22"/>
                <w:szCs w:val="22"/>
              </w:rPr>
              <w:t xml:space="preserve">Voornaam (voluit): </w:t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 xml:space="preserve"> </w:t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  <w:t xml:space="preserve">     </w:t>
            </w:r>
          </w:p>
          <w:p w14:paraId="2DDACA76" w14:textId="77777777" w:rsidR="005D69D6" w:rsidRPr="00464924" w:rsidRDefault="005D69D6" w:rsidP="005D69D6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jc w:val="left"/>
              <w:rPr>
                <w:rFonts w:ascii="Calibri" w:hAnsi="Calibri"/>
                <w:sz w:val="22"/>
                <w:szCs w:val="22"/>
                <w:u w:val="single"/>
              </w:rPr>
            </w:pPr>
            <w:r w:rsidRPr="00464924">
              <w:rPr>
                <w:rFonts w:ascii="Calibri" w:hAnsi="Calibri"/>
                <w:sz w:val="22"/>
                <w:szCs w:val="22"/>
              </w:rPr>
              <w:t xml:space="preserve">Adres: </w:t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</w:p>
          <w:p w14:paraId="3D95D62D" w14:textId="77777777" w:rsidR="005D69D6" w:rsidRPr="00464924" w:rsidRDefault="005D69D6" w:rsidP="005D69D6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jc w:val="left"/>
              <w:rPr>
                <w:rFonts w:ascii="Calibri" w:hAnsi="Calibri"/>
                <w:sz w:val="22"/>
                <w:szCs w:val="22"/>
                <w:u w:val="single"/>
              </w:rPr>
            </w:pPr>
            <w:r w:rsidRPr="00464924">
              <w:rPr>
                <w:rFonts w:ascii="Calibri" w:hAnsi="Calibri"/>
                <w:sz w:val="22"/>
                <w:szCs w:val="22"/>
              </w:rPr>
              <w:t xml:space="preserve">Postcode + Woonplaats: </w:t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</w:p>
          <w:p w14:paraId="384656DD" w14:textId="77777777" w:rsidR="005D69D6" w:rsidRPr="00464924" w:rsidRDefault="005D69D6" w:rsidP="005D69D6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jc w:val="left"/>
              <w:rPr>
                <w:rFonts w:ascii="Calibri" w:hAnsi="Calibri"/>
                <w:sz w:val="22"/>
                <w:szCs w:val="22"/>
              </w:rPr>
            </w:pPr>
            <w:r w:rsidRPr="00464924">
              <w:rPr>
                <w:rFonts w:ascii="Calibri" w:hAnsi="Calibri"/>
                <w:sz w:val="22"/>
                <w:szCs w:val="22"/>
              </w:rPr>
              <w:t>Telefoon:</w:t>
            </w:r>
            <w:r>
              <w:rPr>
                <w:rFonts w:ascii="Calibri" w:hAnsi="Calibri"/>
                <w:sz w:val="22"/>
                <w:szCs w:val="22"/>
                <w:u w:val="single"/>
              </w:rPr>
              <w:tab/>
            </w:r>
            <w:r>
              <w:rPr>
                <w:rFonts w:ascii="Calibri" w:hAnsi="Calibri"/>
                <w:sz w:val="22"/>
                <w:szCs w:val="22"/>
                <w:u w:val="single"/>
              </w:rPr>
              <w:tab/>
            </w:r>
            <w:r>
              <w:rPr>
                <w:rFonts w:ascii="Calibri" w:hAnsi="Calibri"/>
                <w:sz w:val="22"/>
                <w:szCs w:val="22"/>
                <w:u w:val="single"/>
              </w:rPr>
              <w:tab/>
            </w:r>
            <w:r>
              <w:rPr>
                <w:rFonts w:ascii="Calibri" w:hAnsi="Calibri"/>
                <w:sz w:val="22"/>
                <w:szCs w:val="22"/>
                <w:u w:val="single"/>
              </w:rPr>
              <w:tab/>
            </w:r>
            <w:r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</w:rPr>
              <w:sym w:font="Wingdings" w:char="F0A8"/>
            </w:r>
            <w:r w:rsidRPr="00464924">
              <w:rPr>
                <w:rFonts w:ascii="Calibri" w:hAnsi="Calibri"/>
                <w:sz w:val="22"/>
                <w:szCs w:val="22"/>
              </w:rPr>
              <w:t xml:space="preserve"> geheim</w:t>
            </w:r>
            <w:r w:rsidRPr="00464924">
              <w:rPr>
                <w:rFonts w:ascii="Calibri" w:hAnsi="Calibri"/>
                <w:sz w:val="22"/>
                <w:szCs w:val="22"/>
              </w:rPr>
              <w:tab/>
            </w:r>
          </w:p>
          <w:p w14:paraId="7D7F1FF1" w14:textId="77777777" w:rsidR="005D69D6" w:rsidRPr="00464924" w:rsidRDefault="005D69D6" w:rsidP="005D69D6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jc w:val="left"/>
              <w:rPr>
                <w:rFonts w:ascii="Calibri" w:hAnsi="Calibri"/>
                <w:sz w:val="22"/>
                <w:szCs w:val="22"/>
                <w:u w:val="single"/>
              </w:rPr>
            </w:pPr>
            <w:r w:rsidRPr="00464924">
              <w:rPr>
                <w:rFonts w:ascii="Calibri" w:hAnsi="Calibri"/>
                <w:sz w:val="22"/>
                <w:szCs w:val="22"/>
              </w:rPr>
              <w:t>Mobielnr.: vader:</w:t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  <w:t>moeder:</w:t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</w:p>
          <w:p w14:paraId="10F96195" w14:textId="77777777" w:rsidR="005D69D6" w:rsidRPr="00464924" w:rsidRDefault="005D69D6" w:rsidP="005D69D6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jc w:val="left"/>
              <w:rPr>
                <w:rFonts w:ascii="Calibri" w:hAnsi="Calibri"/>
                <w:sz w:val="22"/>
                <w:szCs w:val="22"/>
                <w:u w:val="single"/>
              </w:rPr>
            </w:pPr>
            <w:r w:rsidRPr="00464924">
              <w:rPr>
                <w:rFonts w:ascii="Calibri" w:hAnsi="Calibri"/>
                <w:sz w:val="22"/>
                <w:szCs w:val="22"/>
              </w:rPr>
              <w:t xml:space="preserve">E-mail: </w:t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</w:p>
          <w:p w14:paraId="4A213C83" w14:textId="77777777" w:rsidR="005D69D6" w:rsidRPr="00464924" w:rsidRDefault="005D69D6" w:rsidP="005D69D6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jc w:val="left"/>
              <w:rPr>
                <w:rFonts w:ascii="Calibri" w:hAnsi="Calibri"/>
                <w:sz w:val="22"/>
                <w:szCs w:val="22"/>
              </w:rPr>
            </w:pPr>
            <w:r w:rsidRPr="00464924">
              <w:rPr>
                <w:rFonts w:ascii="Calibri" w:hAnsi="Calibri"/>
                <w:sz w:val="22"/>
                <w:szCs w:val="22"/>
              </w:rPr>
              <w:t xml:space="preserve">Geslacht: </w:t>
            </w:r>
            <w:r w:rsidRPr="00464924">
              <w:rPr>
                <w:rFonts w:ascii="Calibri" w:hAnsi="Calibri"/>
                <w:sz w:val="22"/>
                <w:szCs w:val="22"/>
              </w:rPr>
              <w:sym w:font="Wingdings" w:char="F0A8"/>
            </w:r>
            <w:r w:rsidRPr="00464924">
              <w:rPr>
                <w:rFonts w:ascii="Calibri" w:hAnsi="Calibri"/>
                <w:sz w:val="22"/>
                <w:szCs w:val="22"/>
              </w:rPr>
              <w:t xml:space="preserve"> jongen     </w:t>
            </w:r>
            <w:r w:rsidRPr="00464924">
              <w:rPr>
                <w:rFonts w:ascii="Calibri" w:hAnsi="Calibri"/>
                <w:sz w:val="22"/>
                <w:szCs w:val="22"/>
              </w:rPr>
              <w:sym w:font="Wingdings" w:char="F0A8"/>
            </w:r>
            <w:r w:rsidRPr="00464924">
              <w:rPr>
                <w:rFonts w:ascii="Calibri" w:hAnsi="Calibri"/>
                <w:sz w:val="22"/>
                <w:szCs w:val="22"/>
              </w:rPr>
              <w:t xml:space="preserve"> meisje</w:t>
            </w:r>
          </w:p>
          <w:p w14:paraId="781B4DF2" w14:textId="0B9D1613" w:rsidR="005D69D6" w:rsidRPr="00464924" w:rsidRDefault="005D69D6" w:rsidP="005D69D6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jc w:val="left"/>
              <w:rPr>
                <w:rFonts w:ascii="Calibri" w:hAnsi="Calibri"/>
                <w:sz w:val="22"/>
                <w:szCs w:val="22"/>
                <w:u w:val="single"/>
              </w:rPr>
            </w:pPr>
            <w:r w:rsidRPr="00464924">
              <w:rPr>
                <w:rFonts w:ascii="Calibri" w:hAnsi="Calibri"/>
                <w:sz w:val="22"/>
                <w:szCs w:val="22"/>
              </w:rPr>
              <w:t xml:space="preserve">Geboortedatum (voluit, bijv. 28 augustus </w:t>
            </w:r>
            <w:r w:rsidR="000B2158">
              <w:rPr>
                <w:rFonts w:ascii="Calibri" w:hAnsi="Calibri"/>
                <w:sz w:val="22"/>
                <w:szCs w:val="22"/>
              </w:rPr>
              <w:t>2011</w:t>
            </w:r>
            <w:r w:rsidRPr="00464924">
              <w:rPr>
                <w:rFonts w:ascii="Calibri" w:hAnsi="Calibri"/>
                <w:sz w:val="22"/>
                <w:szCs w:val="22"/>
              </w:rPr>
              <w:t xml:space="preserve">): </w:t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</w:p>
          <w:p w14:paraId="4A8A2D62" w14:textId="77777777" w:rsidR="005D69D6" w:rsidRPr="00464924" w:rsidRDefault="005D69D6" w:rsidP="005D69D6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jc w:val="left"/>
              <w:rPr>
                <w:rFonts w:ascii="Calibri" w:hAnsi="Calibri"/>
                <w:sz w:val="22"/>
                <w:szCs w:val="22"/>
                <w:u w:val="single"/>
              </w:rPr>
            </w:pPr>
            <w:r w:rsidRPr="00464924">
              <w:rPr>
                <w:rFonts w:ascii="Calibri" w:hAnsi="Calibri"/>
                <w:sz w:val="22"/>
                <w:szCs w:val="22"/>
              </w:rPr>
              <w:t xml:space="preserve">Geboorteplaats: </w:t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</w:p>
          <w:p w14:paraId="31FBD4CE" w14:textId="77777777" w:rsidR="005D69D6" w:rsidRPr="00464924" w:rsidRDefault="005D69D6" w:rsidP="005D69D6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jc w:val="left"/>
              <w:rPr>
                <w:rFonts w:ascii="Calibri" w:hAnsi="Calibri"/>
                <w:sz w:val="22"/>
                <w:szCs w:val="22"/>
                <w:u w:val="single"/>
              </w:rPr>
            </w:pPr>
            <w:r w:rsidRPr="00464924">
              <w:rPr>
                <w:rFonts w:ascii="Calibri" w:hAnsi="Calibri"/>
                <w:sz w:val="22"/>
                <w:szCs w:val="22"/>
              </w:rPr>
              <w:t xml:space="preserve">Geboorteland: </w:t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</w:p>
          <w:p w14:paraId="251FB243" w14:textId="77777777" w:rsidR="005D69D6" w:rsidRPr="00464924" w:rsidRDefault="005D69D6" w:rsidP="005D69D6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jc w:val="left"/>
              <w:rPr>
                <w:rFonts w:ascii="Calibri" w:hAnsi="Calibri"/>
                <w:sz w:val="22"/>
                <w:szCs w:val="22"/>
                <w:u w:val="single"/>
              </w:rPr>
            </w:pPr>
            <w:r w:rsidRPr="00464924">
              <w:rPr>
                <w:rFonts w:ascii="Calibri" w:hAnsi="Calibri"/>
                <w:sz w:val="22"/>
                <w:szCs w:val="22"/>
              </w:rPr>
              <w:t xml:space="preserve">Nationaliteit: </w:t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</w:p>
          <w:p w14:paraId="4C067C7F" w14:textId="77777777" w:rsidR="005D69D6" w:rsidRPr="00464924" w:rsidRDefault="005D69D6" w:rsidP="005D69D6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jc w:val="left"/>
              <w:rPr>
                <w:rFonts w:ascii="Calibri" w:hAnsi="Calibri"/>
                <w:sz w:val="22"/>
                <w:szCs w:val="22"/>
                <w:u w:val="single"/>
              </w:rPr>
            </w:pPr>
            <w:r w:rsidRPr="00464924">
              <w:rPr>
                <w:rFonts w:ascii="Calibri" w:hAnsi="Calibri"/>
                <w:sz w:val="22"/>
                <w:szCs w:val="22"/>
              </w:rPr>
              <w:t>BSN nummer van uw kind</w:t>
            </w:r>
            <w:r>
              <w:rPr>
                <w:rFonts w:ascii="Calibri" w:hAnsi="Calibri"/>
                <w:sz w:val="22"/>
                <w:szCs w:val="22"/>
              </w:rPr>
              <w:t>:</w:t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</w:p>
          <w:p w14:paraId="2FE2EAE8" w14:textId="77777777" w:rsidR="009E768E" w:rsidRDefault="009E768E" w:rsidP="005D69D6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</w:pPr>
          </w:p>
        </w:tc>
      </w:tr>
    </w:tbl>
    <w:p w14:paraId="3EF202A5" w14:textId="77777777" w:rsidR="00105D9C" w:rsidRDefault="00105D9C" w:rsidP="00105D9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172"/>
      </w:tblGrid>
      <w:tr w:rsidR="005D69D6" w14:paraId="22D5AFAC" w14:textId="77777777" w:rsidTr="005D69D6">
        <w:tc>
          <w:tcPr>
            <w:tcW w:w="10172" w:type="dxa"/>
            <w:shd w:val="clear" w:color="auto" w:fill="C7BEEF" w:themeFill="accent3" w:themeFillTint="66"/>
          </w:tcPr>
          <w:p w14:paraId="655C592B" w14:textId="2E5A911D" w:rsidR="005D69D6" w:rsidRPr="005D69D6" w:rsidRDefault="005D69D6" w:rsidP="00105D9C">
            <w:pPr>
              <w:rPr>
                <w:rFonts w:ascii="Calibri" w:hAnsi="Calibri"/>
                <w:b/>
                <w:bCs/>
              </w:rPr>
            </w:pPr>
            <w:r w:rsidRPr="005D69D6">
              <w:rPr>
                <w:rFonts w:ascii="Calibri" w:hAnsi="Calibri"/>
                <w:b/>
                <w:bCs/>
              </w:rPr>
              <w:t>Bij afwezigheid van de ouder</w:t>
            </w:r>
            <w:r w:rsidR="000B2158">
              <w:rPr>
                <w:rFonts w:ascii="Calibri" w:hAnsi="Calibri"/>
                <w:b/>
                <w:bCs/>
              </w:rPr>
              <w:t>(</w:t>
            </w:r>
            <w:r w:rsidRPr="005D69D6">
              <w:rPr>
                <w:rFonts w:ascii="Calibri" w:hAnsi="Calibri"/>
                <w:b/>
                <w:bCs/>
              </w:rPr>
              <w:t>s</w:t>
            </w:r>
            <w:r w:rsidR="000B2158">
              <w:rPr>
                <w:rFonts w:ascii="Calibri" w:hAnsi="Calibri"/>
                <w:b/>
                <w:bCs/>
              </w:rPr>
              <w:t>)</w:t>
            </w:r>
            <w:r w:rsidRPr="005D69D6">
              <w:rPr>
                <w:rFonts w:ascii="Calibri" w:hAnsi="Calibri"/>
                <w:b/>
                <w:bCs/>
              </w:rPr>
              <w:t>/verzorger</w:t>
            </w:r>
            <w:r w:rsidR="000B2158">
              <w:rPr>
                <w:rFonts w:ascii="Calibri" w:hAnsi="Calibri"/>
                <w:b/>
                <w:bCs/>
              </w:rPr>
              <w:t>(</w:t>
            </w:r>
            <w:r w:rsidRPr="005D69D6">
              <w:rPr>
                <w:rFonts w:ascii="Calibri" w:hAnsi="Calibri"/>
                <w:b/>
                <w:bCs/>
              </w:rPr>
              <w:t>s</w:t>
            </w:r>
            <w:r w:rsidR="000B2158">
              <w:rPr>
                <w:rFonts w:ascii="Calibri" w:hAnsi="Calibri"/>
                <w:b/>
                <w:bCs/>
              </w:rPr>
              <w:t>)</w:t>
            </w:r>
            <w:r w:rsidRPr="005D69D6">
              <w:rPr>
                <w:rFonts w:ascii="Calibri" w:hAnsi="Calibri"/>
                <w:b/>
                <w:bCs/>
              </w:rPr>
              <w:t xml:space="preserve"> contact opnemen met:</w:t>
            </w:r>
          </w:p>
        </w:tc>
      </w:tr>
      <w:tr w:rsidR="005D69D6" w14:paraId="1F9690F1" w14:textId="77777777" w:rsidTr="005D69D6">
        <w:tc>
          <w:tcPr>
            <w:tcW w:w="10172" w:type="dxa"/>
          </w:tcPr>
          <w:p w14:paraId="7AC12648" w14:textId="77777777" w:rsidR="002E6F2E" w:rsidRDefault="002E6F2E" w:rsidP="00105D9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EE69F53" w14:textId="77777777" w:rsidR="002E6F2E" w:rsidRDefault="002E6F2E" w:rsidP="00105D9C">
            <w:pPr>
              <w:rPr>
                <w:rFonts w:ascii="Calibri" w:hAnsi="Calibri" w:cs="Calibri"/>
                <w:sz w:val="22"/>
                <w:szCs w:val="22"/>
              </w:rPr>
            </w:pPr>
            <w:r w:rsidRPr="002E6F2E">
              <w:rPr>
                <w:rFonts w:ascii="Calibri" w:hAnsi="Calibri" w:cs="Calibri"/>
                <w:sz w:val="22"/>
                <w:szCs w:val="22"/>
              </w:rPr>
              <w:t>Naam: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_________________________________________________________________________</w:t>
            </w:r>
          </w:p>
          <w:p w14:paraId="507B2711" w14:textId="77777777" w:rsidR="005D69D6" w:rsidRPr="002E6F2E" w:rsidRDefault="002E6F2E" w:rsidP="00105D9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Adres: _________________________________________________________________________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Woonplaats: ____________________________________________________________________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Telefoonnummer: ________________________________________________________________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Mobiel nummer: _________________________________________________________________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Relatie tot het kind: 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</w:r>
          </w:p>
        </w:tc>
      </w:tr>
    </w:tbl>
    <w:p w14:paraId="6E433840" w14:textId="77777777" w:rsidR="00105D9C" w:rsidRDefault="00105D9C" w:rsidP="00105D9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172"/>
      </w:tblGrid>
      <w:tr w:rsidR="002E6F2E" w14:paraId="4868E07A" w14:textId="77777777" w:rsidTr="002E6F2E">
        <w:tc>
          <w:tcPr>
            <w:tcW w:w="10172" w:type="dxa"/>
            <w:shd w:val="clear" w:color="auto" w:fill="C7BEEF" w:themeFill="accent3" w:themeFillTint="66"/>
          </w:tcPr>
          <w:p w14:paraId="23D1F320" w14:textId="77777777" w:rsidR="002E6F2E" w:rsidRPr="002E6F2E" w:rsidRDefault="002E6F2E" w:rsidP="00105D9C">
            <w:pPr>
              <w:rPr>
                <w:rFonts w:ascii="Calibri" w:hAnsi="Calibri" w:cs="Calibri"/>
                <w:b/>
                <w:bCs/>
              </w:rPr>
            </w:pPr>
            <w:r w:rsidRPr="002E6F2E">
              <w:rPr>
                <w:rFonts w:ascii="Calibri" w:hAnsi="Calibri" w:cs="Calibri"/>
                <w:b/>
                <w:bCs/>
              </w:rPr>
              <w:t>Indien afkomstig van een andere school:</w:t>
            </w:r>
          </w:p>
        </w:tc>
      </w:tr>
      <w:tr w:rsidR="002E6F2E" w14:paraId="7A90E2CC" w14:textId="77777777" w:rsidTr="002E6F2E">
        <w:tc>
          <w:tcPr>
            <w:tcW w:w="10172" w:type="dxa"/>
          </w:tcPr>
          <w:p w14:paraId="7A787797" w14:textId="77777777" w:rsidR="002E6F2E" w:rsidRPr="002E6F2E" w:rsidRDefault="002E6F2E" w:rsidP="00105D9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br/>
              <w:t>Naam van de school: 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Adres: __________________________________________________________________________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Woonplaats: _____________________________________________________________________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Telefoonnummer: _________________________________________________________________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Afkomstig uit groep: 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</w:r>
          </w:p>
        </w:tc>
      </w:tr>
    </w:tbl>
    <w:p w14:paraId="2359B18F" w14:textId="77777777" w:rsidR="00105D9C" w:rsidRDefault="00105D9C" w:rsidP="00105D9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172"/>
      </w:tblGrid>
      <w:tr w:rsidR="002E6F2E" w:rsidRPr="002E6F2E" w14:paraId="1267BBE8" w14:textId="77777777" w:rsidTr="002E6F2E">
        <w:tc>
          <w:tcPr>
            <w:tcW w:w="10172" w:type="dxa"/>
            <w:shd w:val="clear" w:color="auto" w:fill="C7BEEF" w:themeFill="accent3" w:themeFillTint="66"/>
          </w:tcPr>
          <w:p w14:paraId="42FD81C2" w14:textId="13E3ADC4" w:rsidR="002E6F2E" w:rsidRPr="002E6F2E" w:rsidRDefault="002E6F2E" w:rsidP="00105D9C">
            <w:pPr>
              <w:rPr>
                <w:rFonts w:ascii="Calibri" w:hAnsi="Calibri" w:cs="Calibri"/>
                <w:b/>
                <w:bCs/>
              </w:rPr>
            </w:pPr>
            <w:r w:rsidRPr="002E6F2E">
              <w:rPr>
                <w:rFonts w:ascii="Calibri" w:hAnsi="Calibri" w:cs="Calibri"/>
                <w:b/>
                <w:bCs/>
              </w:rPr>
              <w:lastRenderedPageBreak/>
              <w:t>Gegevens van de ouder(s)/verzorger(s):</w:t>
            </w:r>
          </w:p>
        </w:tc>
      </w:tr>
      <w:tr w:rsidR="002E6F2E" w:rsidRPr="002E6F2E" w14:paraId="5F1A2582" w14:textId="77777777" w:rsidTr="002E6F2E">
        <w:tc>
          <w:tcPr>
            <w:tcW w:w="10172" w:type="dxa"/>
          </w:tcPr>
          <w:p w14:paraId="30A07140" w14:textId="77777777" w:rsidR="002E6F2E" w:rsidRDefault="002E6F2E" w:rsidP="00105D9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br/>
              <w:t>Naam en voorletters vader/voogd</w:t>
            </w:r>
            <w:r w:rsidR="00935ED1">
              <w:rPr>
                <w:rFonts w:ascii="Calibri" w:hAnsi="Calibri" w:cs="Calibri"/>
                <w:sz w:val="22"/>
                <w:szCs w:val="22"/>
              </w:rPr>
              <w:t xml:space="preserve"> of verzorger: ________________________________________________</w:t>
            </w:r>
            <w:r w:rsidR="00935ED1">
              <w:rPr>
                <w:rFonts w:ascii="Calibri" w:hAnsi="Calibri" w:cs="Calibri"/>
                <w:sz w:val="22"/>
                <w:szCs w:val="22"/>
              </w:rPr>
              <w:br/>
              <w:t>Geboorteland: ___________________________________________________________________________</w:t>
            </w:r>
            <w:r w:rsidR="00935ED1">
              <w:rPr>
                <w:rFonts w:ascii="Calibri" w:hAnsi="Calibri" w:cs="Calibri"/>
                <w:sz w:val="22"/>
                <w:szCs w:val="22"/>
              </w:rPr>
              <w:br/>
              <w:t>Naam en voorletters moeder/voogd of verzorger: ______________________________________________</w:t>
            </w:r>
            <w:r w:rsidR="00935ED1">
              <w:rPr>
                <w:rFonts w:ascii="Calibri" w:hAnsi="Calibri" w:cs="Calibri"/>
                <w:sz w:val="22"/>
                <w:szCs w:val="22"/>
              </w:rPr>
              <w:br/>
              <w:t>Geboorteland: ___________________________________________________________________________</w:t>
            </w:r>
          </w:p>
          <w:p w14:paraId="1625600C" w14:textId="77777777" w:rsidR="00935ED1" w:rsidRDefault="00935ED1" w:rsidP="00105D9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2E25DE3" w14:textId="3F93831E" w:rsidR="00935ED1" w:rsidRDefault="00935ED1" w:rsidP="00105D9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Is er sprake van een éénoudergezin?                </w:t>
            </w:r>
            <w:r w:rsidRPr="00464924">
              <w:rPr>
                <w:rFonts w:ascii="Calibri" w:hAnsi="Calibri"/>
                <w:sz w:val="22"/>
                <w:szCs w:val="22"/>
              </w:rPr>
              <w:sym w:font="Wingdings" w:char="F0A8"/>
            </w:r>
            <w:r w:rsidRPr="00464924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64924">
              <w:rPr>
                <w:rFonts w:ascii="Calibri" w:hAnsi="Calibri" w:cs="Arial"/>
                <w:color w:val="000000"/>
                <w:sz w:val="22"/>
                <w:szCs w:val="22"/>
              </w:rPr>
              <w:t>ja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</w:rPr>
              <w:sym w:font="Wingdings" w:char="F0A8"/>
            </w:r>
            <w:r w:rsidRPr="00464924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nee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 xml:space="preserve">Zijn ouders gescheiden?                                      </w:t>
            </w:r>
            <w:r w:rsidRPr="00464924">
              <w:rPr>
                <w:rFonts w:ascii="Calibri" w:hAnsi="Calibri"/>
                <w:sz w:val="22"/>
                <w:szCs w:val="22"/>
              </w:rPr>
              <w:sym w:font="Wingdings" w:char="F0A8"/>
            </w:r>
            <w:r w:rsidRPr="00464924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64924">
              <w:rPr>
                <w:rFonts w:ascii="Calibri" w:hAnsi="Calibri" w:cs="Arial"/>
                <w:color w:val="000000"/>
                <w:sz w:val="22"/>
                <w:szCs w:val="22"/>
              </w:rPr>
              <w:t>ja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</w:rPr>
              <w:sym w:font="Wingdings" w:char="F0A8"/>
            </w:r>
            <w:r w:rsidRPr="00464924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nee</w:t>
            </w:r>
          </w:p>
          <w:p w14:paraId="3138A9C7" w14:textId="77777777" w:rsidR="00935ED1" w:rsidRDefault="00935ED1" w:rsidP="00105D9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5D608BD" w14:textId="77777777" w:rsidR="00935ED1" w:rsidRPr="002E6F2E" w:rsidRDefault="00935ED1" w:rsidP="00105D9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Zo ja, bij wie ligt het gezag? ________________________________________________________________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Indien van toepassing een kopie daarvan inleveren</w:t>
            </w:r>
            <w:r>
              <w:rPr>
                <w:rFonts w:ascii="Calibri" w:hAnsi="Calibri" w:cs="Calibri"/>
                <w:sz w:val="22"/>
                <w:szCs w:val="22"/>
              </w:rPr>
              <w:br/>
            </w:r>
            <w:r>
              <w:rPr>
                <w:rFonts w:ascii="Calibri" w:hAnsi="Calibri" w:cs="Calibri"/>
                <w:sz w:val="22"/>
                <w:szCs w:val="22"/>
              </w:rPr>
              <w:br/>
              <w:t>Plaats van het kind in het gezin 1</w:t>
            </w:r>
            <w:r w:rsidRPr="00935ED1">
              <w:rPr>
                <w:rFonts w:ascii="Calibri" w:hAnsi="Calibri" w:cs="Calibri"/>
                <w:sz w:val="22"/>
                <w:szCs w:val="22"/>
                <w:vertAlign w:val="superscript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2</w:t>
            </w:r>
            <w:r w:rsidRPr="00935ED1">
              <w:rPr>
                <w:rFonts w:ascii="Calibri" w:hAnsi="Calibri" w:cs="Calibri"/>
                <w:sz w:val="22"/>
                <w:szCs w:val="22"/>
                <w:vertAlign w:val="superscript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3</w:t>
            </w:r>
            <w:r w:rsidRPr="00935ED1">
              <w:rPr>
                <w:rFonts w:ascii="Calibri" w:hAnsi="Calibri" w:cs="Calibri"/>
                <w:sz w:val="22"/>
                <w:szCs w:val="22"/>
                <w:vertAlign w:val="superscript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4</w:t>
            </w:r>
            <w:r w:rsidRPr="00935ED1">
              <w:rPr>
                <w:rFonts w:ascii="Calibri" w:hAnsi="Calibri" w:cs="Calibri"/>
                <w:sz w:val="22"/>
                <w:szCs w:val="22"/>
                <w:vertAlign w:val="superscript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  __________kind</w:t>
            </w:r>
            <w:r>
              <w:rPr>
                <w:rFonts w:ascii="Calibri" w:hAnsi="Calibri" w:cs="Calibri"/>
                <w:sz w:val="22"/>
                <w:szCs w:val="22"/>
              </w:rPr>
              <w:br/>
            </w:r>
          </w:p>
        </w:tc>
      </w:tr>
    </w:tbl>
    <w:p w14:paraId="091DC6D2" w14:textId="77777777" w:rsidR="002E6F2E" w:rsidRPr="002E6F2E" w:rsidRDefault="002E6F2E" w:rsidP="00105D9C">
      <w:pPr>
        <w:rPr>
          <w:rFonts w:ascii="Calibri" w:hAnsi="Calibri" w:cs="Calibr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172"/>
      </w:tblGrid>
      <w:tr w:rsidR="002E6F2E" w:rsidRPr="002E6F2E" w14:paraId="63DEC020" w14:textId="77777777" w:rsidTr="002E6F2E">
        <w:tc>
          <w:tcPr>
            <w:tcW w:w="10172" w:type="dxa"/>
            <w:shd w:val="clear" w:color="auto" w:fill="C7BEEF" w:themeFill="accent3" w:themeFillTint="66"/>
          </w:tcPr>
          <w:p w14:paraId="56610A8E" w14:textId="77777777" w:rsidR="002E6F2E" w:rsidRPr="00935ED1" w:rsidRDefault="00935ED1" w:rsidP="00105D9C">
            <w:pPr>
              <w:rPr>
                <w:rFonts w:ascii="Calibri" w:hAnsi="Calibri" w:cs="Calibri"/>
                <w:b/>
                <w:bCs/>
              </w:rPr>
            </w:pPr>
            <w:r w:rsidRPr="00935ED1">
              <w:rPr>
                <w:rFonts w:ascii="Calibri" w:hAnsi="Calibri" w:cs="Calibri"/>
                <w:b/>
                <w:bCs/>
              </w:rPr>
              <w:t>Huisarts</w:t>
            </w:r>
            <w:r w:rsidR="00DA680A">
              <w:rPr>
                <w:rFonts w:ascii="Calibri" w:hAnsi="Calibri" w:cs="Calibri"/>
                <w:b/>
                <w:bCs/>
              </w:rPr>
              <w:t xml:space="preserve"> en tandarts</w:t>
            </w:r>
            <w:r w:rsidRPr="00935ED1">
              <w:rPr>
                <w:rFonts w:ascii="Calibri" w:hAnsi="Calibri" w:cs="Calibri"/>
                <w:b/>
                <w:bCs/>
              </w:rPr>
              <w:t>:</w:t>
            </w:r>
          </w:p>
        </w:tc>
      </w:tr>
      <w:tr w:rsidR="002E6F2E" w:rsidRPr="002E6F2E" w14:paraId="02509153" w14:textId="77777777" w:rsidTr="002E6F2E">
        <w:tc>
          <w:tcPr>
            <w:tcW w:w="10172" w:type="dxa"/>
          </w:tcPr>
          <w:p w14:paraId="737D83F5" w14:textId="114CFAF3" w:rsidR="002E6F2E" w:rsidRDefault="00935ED1" w:rsidP="00105D9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br/>
              <w:t>Naam huisarts: ___________________________________________________________________________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</w:r>
            <w:r w:rsidR="000B2158">
              <w:rPr>
                <w:rFonts w:ascii="Calibri" w:hAnsi="Calibri" w:cs="Calibri"/>
                <w:sz w:val="22"/>
                <w:szCs w:val="22"/>
              </w:rPr>
              <w:t>Adres, p</w:t>
            </w:r>
            <w:r>
              <w:rPr>
                <w:rFonts w:ascii="Calibri" w:hAnsi="Calibri" w:cs="Calibri"/>
                <w:sz w:val="22"/>
                <w:szCs w:val="22"/>
              </w:rPr>
              <w:t>ostcode en woonplaats: 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Telefoonnummer: _________________________________________________________________________</w:t>
            </w:r>
          </w:p>
          <w:p w14:paraId="313C4345" w14:textId="77777777" w:rsidR="00935ED1" w:rsidRDefault="00935ED1" w:rsidP="00105D9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FED6BE1" w14:textId="7D23ECB6" w:rsidR="00DA680A" w:rsidRPr="002E6F2E" w:rsidRDefault="00DA680A" w:rsidP="00105D9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Naam tandarts: ___________________________________________________________________________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</w:r>
            <w:r w:rsidR="000B2158">
              <w:rPr>
                <w:rFonts w:ascii="Calibri" w:hAnsi="Calibri" w:cs="Calibri"/>
                <w:sz w:val="22"/>
                <w:szCs w:val="22"/>
              </w:rPr>
              <w:t>Adres, p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ostcode en woonplaats: </w:t>
            </w:r>
            <w:r w:rsidR="000B2158">
              <w:rPr>
                <w:rFonts w:ascii="Calibri" w:hAnsi="Calibri" w:cs="Calibri"/>
                <w:sz w:val="22"/>
                <w:szCs w:val="22"/>
              </w:rPr>
              <w:t>_</w:t>
            </w:r>
            <w:r>
              <w:rPr>
                <w:rFonts w:ascii="Calibri" w:hAnsi="Calibri" w:cs="Calibri"/>
                <w:sz w:val="22"/>
                <w:szCs w:val="22"/>
              </w:rPr>
              <w:t>_____________________________________________________________</w:t>
            </w:r>
            <w:r w:rsidR="000B2158">
              <w:rPr>
                <w:rFonts w:ascii="Calibri" w:hAnsi="Calibri" w:cs="Calibri"/>
                <w:sz w:val="22"/>
                <w:szCs w:val="22"/>
              </w:rPr>
              <w:br/>
              <w:t>Telefoonnummer:__________________________________________________________________________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</w:r>
          </w:p>
        </w:tc>
      </w:tr>
    </w:tbl>
    <w:p w14:paraId="67E3D6EC" w14:textId="77777777" w:rsidR="002E6F2E" w:rsidRPr="002E6F2E" w:rsidRDefault="002E6F2E" w:rsidP="00105D9C">
      <w:pPr>
        <w:rPr>
          <w:rFonts w:ascii="Calibri" w:hAnsi="Calibri" w:cs="Calibr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172"/>
      </w:tblGrid>
      <w:tr w:rsidR="002E6F2E" w:rsidRPr="002E6F2E" w14:paraId="14F40E1B" w14:textId="77777777" w:rsidTr="002E6F2E">
        <w:tc>
          <w:tcPr>
            <w:tcW w:w="10172" w:type="dxa"/>
            <w:shd w:val="clear" w:color="auto" w:fill="C7BEEF" w:themeFill="accent3" w:themeFillTint="66"/>
          </w:tcPr>
          <w:p w14:paraId="2AB8F74D" w14:textId="77777777" w:rsidR="002E6F2E" w:rsidRPr="00935ED1" w:rsidRDefault="00927C04" w:rsidP="00105D9C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Gegevens van uw kind</w:t>
            </w:r>
            <w:r w:rsidR="00935ED1" w:rsidRPr="00935ED1">
              <w:rPr>
                <w:rFonts w:ascii="Calibri" w:hAnsi="Calibri" w:cs="Calibri"/>
                <w:b/>
                <w:bCs/>
              </w:rPr>
              <w:t>:</w:t>
            </w:r>
          </w:p>
        </w:tc>
      </w:tr>
      <w:tr w:rsidR="002E6F2E" w:rsidRPr="002E6F2E" w14:paraId="637847A3" w14:textId="77777777" w:rsidTr="002E6F2E">
        <w:tc>
          <w:tcPr>
            <w:tcW w:w="10172" w:type="dxa"/>
          </w:tcPr>
          <w:p w14:paraId="71CDE012" w14:textId="425B1BA7" w:rsidR="00927C04" w:rsidRPr="00927C04" w:rsidRDefault="00927C04" w:rsidP="00927C0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br/>
            </w:r>
            <w:r w:rsidR="000B2158">
              <w:rPr>
                <w:rFonts w:ascii="Calibri" w:hAnsi="Calibri" w:cs="Calibri"/>
                <w:sz w:val="22"/>
                <w:szCs w:val="22"/>
              </w:rPr>
              <w:t>Zijn er b</w:t>
            </w:r>
            <w:r w:rsidRPr="00927C04">
              <w:rPr>
                <w:rFonts w:ascii="Calibri" w:hAnsi="Calibri" w:cs="Calibri"/>
                <w:sz w:val="22"/>
                <w:szCs w:val="22"/>
              </w:rPr>
              <w:t>ijzonderheden m.b.t. bevalling/geboorte: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________________________________________________________________________________________</w:t>
            </w:r>
          </w:p>
          <w:p w14:paraId="021A1093" w14:textId="2C55B757" w:rsidR="00927C04" w:rsidRPr="00927C04" w:rsidRDefault="00927C04" w:rsidP="00927C04">
            <w:pPr>
              <w:rPr>
                <w:rFonts w:ascii="Calibri" w:hAnsi="Calibri" w:cs="Calibri"/>
                <w:sz w:val="22"/>
                <w:szCs w:val="22"/>
              </w:rPr>
            </w:pPr>
            <w:r w:rsidRPr="00927C04">
              <w:rPr>
                <w:rFonts w:ascii="Calibri" w:hAnsi="Calibri" w:cs="Calibri"/>
                <w:sz w:val="22"/>
                <w:szCs w:val="22"/>
              </w:rPr>
              <w:t>Hoe was uw kind als baby?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__________________________________________________________________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________________________________________________________________________________________</w:t>
            </w:r>
            <w:r w:rsidRPr="00927C04">
              <w:rPr>
                <w:rFonts w:ascii="Calibri" w:hAnsi="Calibri" w:cs="Calibri"/>
                <w:sz w:val="22"/>
                <w:szCs w:val="22"/>
              </w:rPr>
              <w:t xml:space="preserve">                                    </w:t>
            </w:r>
          </w:p>
          <w:p w14:paraId="3CFA7899" w14:textId="38159599" w:rsidR="00927C04" w:rsidRPr="00927C04" w:rsidRDefault="00927C04" w:rsidP="00927C04">
            <w:pPr>
              <w:rPr>
                <w:rFonts w:ascii="Calibri" w:hAnsi="Calibri" w:cs="Calibri"/>
                <w:sz w:val="22"/>
                <w:szCs w:val="22"/>
              </w:rPr>
            </w:pPr>
            <w:r w:rsidRPr="00927C04">
              <w:rPr>
                <w:rFonts w:ascii="Calibri" w:hAnsi="Calibri" w:cs="Calibri"/>
                <w:sz w:val="22"/>
                <w:szCs w:val="22"/>
              </w:rPr>
              <w:t xml:space="preserve">Wanneer </w:t>
            </w:r>
            <w:r w:rsidR="000B2158">
              <w:rPr>
                <w:rFonts w:ascii="Calibri" w:hAnsi="Calibri" w:cs="Calibri"/>
                <w:sz w:val="22"/>
                <w:szCs w:val="22"/>
              </w:rPr>
              <w:t>begon</w:t>
            </w:r>
            <w:r w:rsidRPr="00927C04">
              <w:rPr>
                <w:rFonts w:ascii="Calibri" w:hAnsi="Calibri" w:cs="Calibri"/>
                <w:sz w:val="22"/>
                <w:szCs w:val="22"/>
              </w:rPr>
              <w:t xml:space="preserve"> uw kind met kruipen?    □ vroeg  □ normaal  □ laat                  </w:t>
            </w:r>
          </w:p>
          <w:p w14:paraId="6FF14AF7" w14:textId="0BFD2196" w:rsidR="00927C04" w:rsidRPr="00927C04" w:rsidRDefault="00927C04" w:rsidP="00927C04">
            <w:pPr>
              <w:rPr>
                <w:rFonts w:ascii="Calibri" w:hAnsi="Calibri" w:cs="Calibri"/>
                <w:sz w:val="22"/>
                <w:szCs w:val="22"/>
              </w:rPr>
            </w:pPr>
            <w:r w:rsidRPr="00927C04">
              <w:rPr>
                <w:rFonts w:ascii="Calibri" w:hAnsi="Calibri" w:cs="Calibri"/>
                <w:sz w:val="22"/>
                <w:szCs w:val="22"/>
              </w:rPr>
              <w:t xml:space="preserve">Wanneer </w:t>
            </w:r>
            <w:r w:rsidR="000B2158">
              <w:rPr>
                <w:rFonts w:ascii="Calibri" w:hAnsi="Calibri" w:cs="Calibri"/>
                <w:sz w:val="22"/>
                <w:szCs w:val="22"/>
              </w:rPr>
              <w:t>begon</w:t>
            </w:r>
            <w:r w:rsidRPr="00927C04">
              <w:rPr>
                <w:rFonts w:ascii="Calibri" w:hAnsi="Calibri" w:cs="Calibri"/>
                <w:sz w:val="22"/>
                <w:szCs w:val="22"/>
              </w:rPr>
              <w:t xml:space="preserve"> uw kind met lopen?       □ vroeg  □ normaal  □ laat                  </w:t>
            </w:r>
          </w:p>
          <w:p w14:paraId="16D5DE38" w14:textId="1ECA0927" w:rsidR="00927C04" w:rsidRPr="00927C04" w:rsidRDefault="00927C04" w:rsidP="00927C04">
            <w:pPr>
              <w:rPr>
                <w:rFonts w:ascii="Calibri" w:hAnsi="Calibri" w:cs="Calibri"/>
                <w:sz w:val="22"/>
                <w:szCs w:val="22"/>
              </w:rPr>
            </w:pPr>
            <w:r w:rsidRPr="00927C04">
              <w:rPr>
                <w:rFonts w:ascii="Calibri" w:hAnsi="Calibri" w:cs="Calibri"/>
                <w:sz w:val="22"/>
                <w:szCs w:val="22"/>
              </w:rPr>
              <w:t xml:space="preserve">Wanneer begon uw kind met praten?     □ vroeg  □ normaal  □ laat                  </w:t>
            </w:r>
          </w:p>
          <w:p w14:paraId="25BAC0D2" w14:textId="6F674438" w:rsidR="00927C04" w:rsidRPr="00927C04" w:rsidRDefault="00927C04" w:rsidP="00927C04">
            <w:pPr>
              <w:rPr>
                <w:rFonts w:ascii="Calibri" w:hAnsi="Calibri" w:cs="Calibri"/>
                <w:sz w:val="22"/>
                <w:szCs w:val="22"/>
              </w:rPr>
            </w:pPr>
            <w:r w:rsidRPr="00927C04">
              <w:rPr>
                <w:rFonts w:ascii="Calibri" w:hAnsi="Calibri" w:cs="Calibri"/>
                <w:sz w:val="22"/>
                <w:szCs w:val="22"/>
              </w:rPr>
              <w:t xml:space="preserve">Spreekt uw kind een andere taal dan de Nederlandse taal? 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927C04">
              <w:rPr>
                <w:rFonts w:ascii="Calibri" w:hAnsi="Calibri" w:cs="Calibri"/>
                <w:sz w:val="22"/>
                <w:szCs w:val="22"/>
              </w:rPr>
              <w:t xml:space="preserve">   </w:t>
            </w:r>
            <w:r w:rsidR="000B215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927C04">
              <w:rPr>
                <w:rFonts w:ascii="Calibri" w:hAnsi="Calibri" w:cs="Calibri"/>
                <w:sz w:val="22"/>
                <w:szCs w:val="22"/>
              </w:rPr>
              <w:t xml:space="preserve"> □ ja        □ nee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 - </w:t>
            </w:r>
            <w:r w:rsidRPr="00927C04">
              <w:rPr>
                <w:rFonts w:ascii="Calibri" w:hAnsi="Calibri" w:cs="Calibri"/>
                <w:sz w:val="22"/>
                <w:szCs w:val="22"/>
              </w:rPr>
              <w:t>Zo ja,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927C04">
              <w:rPr>
                <w:rFonts w:ascii="Calibri" w:hAnsi="Calibri" w:cs="Calibri"/>
                <w:sz w:val="22"/>
                <w:szCs w:val="22"/>
              </w:rPr>
              <w:t xml:space="preserve">welke:     </w:t>
            </w:r>
            <w:r w:rsidR="000B2158">
              <w:rPr>
                <w:rFonts w:ascii="Calibri" w:hAnsi="Calibri" w:cs="Calibri"/>
                <w:sz w:val="22"/>
                <w:szCs w:val="22"/>
              </w:rPr>
              <w:br/>
            </w:r>
            <w:r w:rsidRPr="00927C04">
              <w:rPr>
                <w:rFonts w:ascii="Calibri" w:hAnsi="Calibri" w:cs="Calibri"/>
                <w:sz w:val="22"/>
                <w:szCs w:val="22"/>
              </w:rPr>
              <w:t xml:space="preserve">                                                         </w:t>
            </w:r>
          </w:p>
          <w:p w14:paraId="472188D0" w14:textId="0196409A" w:rsidR="00927C04" w:rsidRPr="00927C04" w:rsidRDefault="000B2158" w:rsidP="00927C0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Hoe is de rela</w:t>
            </w:r>
            <w:r w:rsidR="00927C04" w:rsidRPr="00927C04">
              <w:rPr>
                <w:rFonts w:ascii="Calibri" w:hAnsi="Calibri" w:cs="Calibri"/>
                <w:sz w:val="22"/>
                <w:szCs w:val="22"/>
              </w:rPr>
              <w:t>tie met broertjes en of zusjes</w:t>
            </w:r>
            <w:r>
              <w:rPr>
                <w:rFonts w:ascii="Calibri" w:hAnsi="Calibri" w:cs="Calibri"/>
                <w:sz w:val="22"/>
                <w:szCs w:val="22"/>
              </w:rPr>
              <w:t>?</w:t>
            </w:r>
            <w:r w:rsidR="00927C04" w:rsidRPr="00927C04">
              <w:rPr>
                <w:rFonts w:ascii="Calibri" w:hAnsi="Calibri" w:cs="Calibri"/>
                <w:sz w:val="22"/>
                <w:szCs w:val="22"/>
              </w:rPr>
              <w:t>:</w:t>
            </w:r>
            <w:r>
              <w:rPr>
                <w:rFonts w:ascii="Calibri" w:hAnsi="Calibri" w:cs="Calibri"/>
                <w:sz w:val="22"/>
                <w:szCs w:val="22"/>
              </w:rPr>
              <w:br/>
            </w:r>
            <w:r w:rsidR="00927C04">
              <w:rPr>
                <w:rFonts w:ascii="Calibri" w:hAnsi="Calibri" w:cs="Calibri"/>
                <w:sz w:val="22"/>
                <w:szCs w:val="22"/>
              </w:rPr>
              <w:t>__________________________________________________________________________________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t>______</w:t>
            </w:r>
          </w:p>
          <w:p w14:paraId="6C8A6BE7" w14:textId="131757F6" w:rsidR="00927C04" w:rsidRPr="00927C04" w:rsidRDefault="000B2158" w:rsidP="00927C0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Zijn er b</w:t>
            </w:r>
            <w:r w:rsidR="00927C04" w:rsidRPr="00927C04">
              <w:rPr>
                <w:rFonts w:ascii="Calibri" w:hAnsi="Calibri" w:cs="Calibri"/>
                <w:sz w:val="22"/>
                <w:szCs w:val="22"/>
              </w:rPr>
              <w:t>ijzondere gebeurtenissen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aan de orde (geweest),</w:t>
            </w:r>
            <w:r w:rsidR="00927C04" w:rsidRPr="00927C04">
              <w:rPr>
                <w:rFonts w:ascii="Calibri" w:hAnsi="Calibri" w:cs="Calibri"/>
                <w:sz w:val="22"/>
                <w:szCs w:val="22"/>
              </w:rPr>
              <w:t xml:space="preserve"> zoals scheiding ouders/verhuizing/sterfgeval</w:t>
            </w:r>
            <w:r>
              <w:rPr>
                <w:rFonts w:ascii="Calibri" w:hAnsi="Calibri" w:cs="Calibri"/>
                <w:sz w:val="22"/>
                <w:szCs w:val="22"/>
              </w:rPr>
              <w:t>?</w:t>
            </w:r>
            <w:r w:rsidR="00927C04" w:rsidRPr="00927C04">
              <w:rPr>
                <w:rFonts w:ascii="Calibri" w:hAnsi="Calibri" w:cs="Calibri"/>
                <w:sz w:val="22"/>
                <w:szCs w:val="22"/>
              </w:rPr>
              <w:t>:</w:t>
            </w:r>
          </w:p>
          <w:p w14:paraId="155A5CAE" w14:textId="77777777" w:rsidR="00927C04" w:rsidRPr="00927C04" w:rsidRDefault="00927C04" w:rsidP="00927C0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________________________________________________________________________________________</w:t>
            </w:r>
          </w:p>
          <w:p w14:paraId="46A23815" w14:textId="77777777" w:rsidR="00927C04" w:rsidRPr="00927C04" w:rsidRDefault="00927C04" w:rsidP="00927C04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84E524C" w14:textId="0885E10D" w:rsidR="002E6F2E" w:rsidRDefault="000B2158" w:rsidP="00105D9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Zijn er b</w:t>
            </w:r>
            <w:r w:rsidR="00927C04" w:rsidRPr="00927C04">
              <w:rPr>
                <w:rFonts w:ascii="Calibri" w:hAnsi="Calibri" w:cs="Calibri"/>
                <w:sz w:val="22"/>
                <w:szCs w:val="22"/>
              </w:rPr>
              <w:t>elangrijke gegevens t.a.v. gezondheid/voeding</w:t>
            </w:r>
            <w:r>
              <w:rPr>
                <w:rFonts w:ascii="Calibri" w:hAnsi="Calibri" w:cs="Calibri"/>
                <w:sz w:val="22"/>
                <w:szCs w:val="22"/>
              </w:rPr>
              <w:t>?</w:t>
            </w:r>
            <w:r w:rsidR="00927C04" w:rsidRPr="00927C04">
              <w:rPr>
                <w:rFonts w:ascii="Calibri" w:hAnsi="Calibri" w:cs="Calibri"/>
                <w:sz w:val="22"/>
                <w:szCs w:val="22"/>
              </w:rPr>
              <w:t>:</w:t>
            </w:r>
            <w:r w:rsidR="00927C04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________________________________________________________________________________________</w:t>
            </w:r>
            <w:r w:rsidR="00927C04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________________________________________________________________________________________</w:t>
            </w:r>
          </w:p>
          <w:p w14:paraId="4FB81130" w14:textId="77777777" w:rsidR="00927C04" w:rsidRPr="002E6F2E" w:rsidRDefault="00927C04" w:rsidP="00105D9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27C04" w14:paraId="5F20F334" w14:textId="77777777" w:rsidTr="00927C04">
        <w:tc>
          <w:tcPr>
            <w:tcW w:w="10172" w:type="dxa"/>
            <w:shd w:val="clear" w:color="auto" w:fill="C7BEEF" w:themeFill="accent3" w:themeFillTint="66"/>
          </w:tcPr>
          <w:p w14:paraId="186112F5" w14:textId="77777777" w:rsidR="00927C04" w:rsidRPr="00927C04" w:rsidRDefault="00927C04" w:rsidP="00105D9C">
            <w:pPr>
              <w:rPr>
                <w:rFonts w:ascii="Calibri" w:hAnsi="Calibri" w:cs="Calibri"/>
                <w:b/>
                <w:bCs/>
              </w:rPr>
            </w:pPr>
            <w:r w:rsidRPr="00927C04">
              <w:rPr>
                <w:rFonts w:ascii="Calibri" w:hAnsi="Calibri" w:cs="Calibri"/>
                <w:b/>
                <w:bCs/>
              </w:rPr>
              <w:lastRenderedPageBreak/>
              <w:t>Gegevens van uw kind:</w:t>
            </w:r>
          </w:p>
        </w:tc>
      </w:tr>
      <w:tr w:rsidR="00927C04" w14:paraId="3A382D9E" w14:textId="77777777" w:rsidTr="00927C04">
        <w:tc>
          <w:tcPr>
            <w:tcW w:w="10172" w:type="dxa"/>
          </w:tcPr>
          <w:p w14:paraId="0E1F068F" w14:textId="06B25B36" w:rsidR="002C1B4C" w:rsidRDefault="00927C04" w:rsidP="00105D9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br/>
            </w:r>
            <w:r w:rsidR="007128E1" w:rsidRPr="002C1B4C">
              <w:rPr>
                <w:rFonts w:ascii="Calibri" w:hAnsi="Calibri" w:cs="Calibri"/>
                <w:b/>
                <w:bCs/>
                <w:color w:val="301D7D" w:themeColor="accent3" w:themeShade="80"/>
                <w:sz w:val="22"/>
                <w:szCs w:val="22"/>
              </w:rPr>
              <w:t>Medische gegevens: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Is er sprake van bijzondere ziekten?</w:t>
            </w:r>
            <w:r w:rsidR="00362F4D">
              <w:rPr>
                <w:rFonts w:ascii="Calibri" w:hAnsi="Calibri" w:cs="Calibri"/>
                <w:sz w:val="22"/>
                <w:szCs w:val="22"/>
              </w:rPr>
              <w:t xml:space="preserve">    </w:t>
            </w:r>
            <w:r w:rsidR="00362F4D" w:rsidRPr="000F751B">
              <w:rPr>
                <w:rFonts w:ascii="Calibri" w:hAnsi="Calibri"/>
                <w:sz w:val="22"/>
                <w:szCs w:val="22"/>
              </w:rPr>
              <w:t>□ ja              □ nee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Zo ja, wat moet de school daarvan weten? ___________________________________________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Is uw kind gevaccineerd?</w:t>
            </w:r>
            <w:r w:rsidR="00362F4D">
              <w:rPr>
                <w:rFonts w:ascii="Calibri" w:hAnsi="Calibri" w:cs="Calibri"/>
                <w:sz w:val="22"/>
                <w:szCs w:val="22"/>
              </w:rPr>
              <w:t xml:space="preserve">       </w:t>
            </w:r>
            <w:r w:rsidR="00362F4D" w:rsidRPr="000F751B">
              <w:rPr>
                <w:rFonts w:ascii="Calibri" w:hAnsi="Calibri"/>
                <w:sz w:val="22"/>
                <w:szCs w:val="22"/>
              </w:rPr>
              <w:t>□ ja              □ nee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Is er sprake van allergieën</w:t>
            </w:r>
            <w:r w:rsidR="00362F4D">
              <w:rPr>
                <w:rFonts w:ascii="Calibri" w:hAnsi="Calibri" w:cs="Calibri"/>
                <w:sz w:val="22"/>
                <w:szCs w:val="22"/>
              </w:rPr>
              <w:t xml:space="preserve">?   </w:t>
            </w:r>
            <w:r w:rsidR="00362F4D" w:rsidRPr="000F751B">
              <w:rPr>
                <w:rFonts w:ascii="Calibri" w:hAnsi="Calibri"/>
                <w:sz w:val="22"/>
                <w:szCs w:val="22"/>
              </w:rPr>
              <w:t>□ ja              □ nee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Zo ja, welke en hoe kunnen we daar rekening mee houden?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Is uw kind onder behandeling van specialisten (geweest) ?</w:t>
            </w:r>
            <w:r w:rsidR="00362F4D">
              <w:rPr>
                <w:rFonts w:ascii="Calibri" w:hAnsi="Calibri" w:cs="Calibri"/>
                <w:sz w:val="22"/>
                <w:szCs w:val="22"/>
              </w:rPr>
              <w:t xml:space="preserve">   </w:t>
            </w:r>
            <w:r w:rsidR="006D35D8">
              <w:rPr>
                <w:rFonts w:ascii="Calibri" w:hAnsi="Calibri" w:cs="Calibri"/>
                <w:sz w:val="22"/>
                <w:szCs w:val="22"/>
              </w:rPr>
              <w:t xml:space="preserve">    </w:t>
            </w:r>
            <w:r w:rsidR="00362F4D" w:rsidRPr="000F751B">
              <w:rPr>
                <w:rFonts w:ascii="Calibri" w:hAnsi="Calibri"/>
                <w:sz w:val="22"/>
                <w:szCs w:val="22"/>
              </w:rPr>
              <w:t>□ ja              □ nee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Zo ja, wanneer en welke?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Zijn er nog andere problemen waarvan u vind</w:t>
            </w:r>
            <w:r w:rsidR="006D35D8">
              <w:rPr>
                <w:rFonts w:ascii="Calibri" w:hAnsi="Calibri" w:cs="Calibri"/>
                <w:sz w:val="22"/>
                <w:szCs w:val="22"/>
              </w:rPr>
              <w:t>t</w:t>
            </w:r>
            <w:r w:rsidR="007128E1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D35D8">
              <w:rPr>
                <w:rFonts w:ascii="Calibri" w:hAnsi="Calibri" w:cs="Calibri"/>
                <w:sz w:val="22"/>
                <w:szCs w:val="22"/>
              </w:rPr>
              <w:t>dat uw school op de hoogte moet zijn</w:t>
            </w:r>
            <w:r w:rsidR="007128E1">
              <w:rPr>
                <w:rFonts w:ascii="Calibri" w:hAnsi="Calibri" w:cs="Calibri"/>
                <w:sz w:val="22"/>
                <w:szCs w:val="22"/>
              </w:rPr>
              <w:t>?</w:t>
            </w:r>
            <w:r w:rsidR="00362F4D">
              <w:rPr>
                <w:rFonts w:ascii="Calibri" w:hAnsi="Calibri" w:cs="Calibri"/>
                <w:sz w:val="22"/>
                <w:szCs w:val="22"/>
              </w:rPr>
              <w:t xml:space="preserve">   </w:t>
            </w:r>
            <w:r w:rsidR="006D35D8"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 w:rsidR="00362F4D" w:rsidRPr="000F751B">
              <w:rPr>
                <w:rFonts w:ascii="Calibri" w:hAnsi="Calibri"/>
                <w:sz w:val="22"/>
                <w:szCs w:val="22"/>
              </w:rPr>
              <w:t>□ ja     □ nee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</w:t>
            </w:r>
            <w:r w:rsidR="002C1B4C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574B484E" w14:textId="7F6C3653" w:rsidR="00927C04" w:rsidRDefault="002C1B4C" w:rsidP="00105D9C">
            <w:pPr>
              <w:rPr>
                <w:rFonts w:ascii="Calibri" w:hAnsi="Calibri" w:cs="Calibri"/>
                <w:sz w:val="22"/>
                <w:szCs w:val="22"/>
              </w:rPr>
            </w:pPr>
            <w:r w:rsidRPr="002C1B4C">
              <w:rPr>
                <w:rFonts w:ascii="Calibri" w:hAnsi="Calibri" w:cs="Calibri"/>
                <w:b/>
                <w:bCs/>
                <w:color w:val="301D7D" w:themeColor="accent3" w:themeShade="80"/>
                <w:sz w:val="22"/>
                <w:szCs w:val="22"/>
              </w:rPr>
              <w:t>Opvoedingsinformatie: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 xml:space="preserve">Zijn er in de opvoeding </w:t>
            </w:r>
            <w:r w:rsidR="006D35D8">
              <w:rPr>
                <w:rFonts w:ascii="Calibri" w:hAnsi="Calibri" w:cs="Calibri"/>
                <w:sz w:val="22"/>
                <w:szCs w:val="22"/>
              </w:rPr>
              <w:t>moeilijkhede</w:t>
            </w:r>
            <w:r w:rsidR="007128E1">
              <w:rPr>
                <w:rFonts w:ascii="Calibri" w:hAnsi="Calibri" w:cs="Calibri"/>
                <w:sz w:val="22"/>
                <w:szCs w:val="22"/>
              </w:rPr>
              <w:t>n waar u regelmatig tegen aanloopt?</w:t>
            </w:r>
            <w:r w:rsidR="00362F4D">
              <w:rPr>
                <w:rFonts w:ascii="Calibri" w:hAnsi="Calibri" w:cs="Calibri"/>
                <w:sz w:val="22"/>
                <w:szCs w:val="22"/>
              </w:rPr>
              <w:t xml:space="preserve">   </w:t>
            </w:r>
            <w:r w:rsidR="00362F4D" w:rsidRPr="000F751B">
              <w:rPr>
                <w:rFonts w:ascii="Calibri" w:hAnsi="Calibri"/>
                <w:sz w:val="22"/>
                <w:szCs w:val="22"/>
              </w:rPr>
              <w:t>□ ja              □ nee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Zo ja, heeft u daarvoor hulp gezocht en bij wie?</w:t>
            </w:r>
          </w:p>
          <w:p w14:paraId="7E21C68D" w14:textId="65D3F21F" w:rsidR="007128E1" w:rsidRDefault="007128E1" w:rsidP="00105D9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____________________________________</w:t>
            </w:r>
            <w:r w:rsidR="00362F4D">
              <w:rPr>
                <w:rFonts w:ascii="Calibri" w:hAnsi="Calibri" w:cs="Calibri"/>
                <w:sz w:val="22"/>
                <w:szCs w:val="22"/>
              </w:rPr>
              <w:t>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t>______</w:t>
            </w:r>
            <w:r w:rsidR="006D35D8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</w:t>
            </w:r>
            <w:r w:rsidR="006D35D8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70CB16D7" w14:textId="112EC28A" w:rsidR="007128E1" w:rsidRPr="00927C04" w:rsidRDefault="007128E1" w:rsidP="00105D9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Gaat uw kind graag naar de peuterspeelzaal/kinderopvang?</w:t>
            </w:r>
            <w:r w:rsidR="00362F4D">
              <w:rPr>
                <w:rFonts w:ascii="Calibri" w:hAnsi="Calibri" w:cs="Calibri"/>
                <w:sz w:val="22"/>
                <w:szCs w:val="22"/>
              </w:rPr>
              <w:t xml:space="preserve">    </w:t>
            </w:r>
            <w:r w:rsidR="006D35D8">
              <w:rPr>
                <w:rFonts w:ascii="Calibri" w:hAnsi="Calibri" w:cs="Calibri"/>
                <w:sz w:val="22"/>
                <w:szCs w:val="22"/>
              </w:rPr>
              <w:t xml:space="preserve">                                       </w:t>
            </w:r>
            <w:r w:rsidR="00362F4D" w:rsidRPr="000F751B">
              <w:rPr>
                <w:rFonts w:ascii="Calibri" w:hAnsi="Calibri"/>
                <w:sz w:val="22"/>
                <w:szCs w:val="22"/>
              </w:rPr>
              <w:t>□ ja              □ nee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Heeft uw kind het VVE (voor- en vroegschoolse educatie) programma gevolgd?</w:t>
            </w:r>
            <w:r w:rsidR="00362F4D"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 w:rsidR="006D35D8">
              <w:rPr>
                <w:rFonts w:ascii="Calibri" w:hAnsi="Calibri" w:cs="Calibri"/>
                <w:sz w:val="22"/>
                <w:szCs w:val="22"/>
              </w:rPr>
              <w:t xml:space="preserve">       </w:t>
            </w:r>
            <w:r w:rsidR="00362F4D" w:rsidRPr="000F751B">
              <w:rPr>
                <w:rFonts w:ascii="Calibri" w:hAnsi="Calibri"/>
                <w:sz w:val="22"/>
                <w:szCs w:val="22"/>
              </w:rPr>
              <w:t>□ ja              □ nee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Hoe verliep de periode op de peuterspeelzaal en/of op de kinderopvang?</w:t>
            </w:r>
            <w:r w:rsidR="00362F4D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</w:t>
            </w:r>
            <w:r w:rsidR="00362F4D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</w:t>
            </w:r>
            <w:r w:rsidR="00362F4D">
              <w:rPr>
                <w:rFonts w:ascii="Calibri" w:hAnsi="Calibri" w:cs="Calibri"/>
                <w:sz w:val="22"/>
                <w:szCs w:val="22"/>
              </w:rPr>
              <w:br/>
            </w:r>
          </w:p>
        </w:tc>
      </w:tr>
    </w:tbl>
    <w:tbl>
      <w:tblPr>
        <w:tblpPr w:leftFromText="141" w:rightFromText="141" w:vertAnchor="page" w:horzAnchor="margin" w:tblpY="11531"/>
        <w:tblW w:w="6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21"/>
        <w:gridCol w:w="3118"/>
        <w:gridCol w:w="2977"/>
        <w:gridCol w:w="425"/>
      </w:tblGrid>
      <w:tr w:rsidR="002C1B4C" w:rsidRPr="00683FD7" w14:paraId="241B6875" w14:textId="77777777" w:rsidTr="00AB0AB5">
        <w:tc>
          <w:tcPr>
            <w:tcW w:w="6941" w:type="dxa"/>
            <w:gridSpan w:val="4"/>
            <w:shd w:val="clear" w:color="auto" w:fill="C7BEEF" w:themeFill="accent3" w:themeFillTint="66"/>
          </w:tcPr>
          <w:p w14:paraId="183AD573" w14:textId="291132E2" w:rsidR="002C1B4C" w:rsidRPr="00343D30" w:rsidRDefault="006D35D8" w:rsidP="00AB0AB5">
            <w:pPr>
              <w:rPr>
                <w:rFonts w:ascii="Calibri" w:hAnsi="Calibri" w:cs="Calibri"/>
                <w:b/>
                <w:bCs/>
                <w:szCs w:val="24"/>
              </w:rPr>
            </w:pPr>
            <w:r w:rsidRPr="00343D30">
              <w:rPr>
                <w:rFonts w:ascii="Calibri" w:hAnsi="Calibri" w:cs="Calibri"/>
                <w:b/>
                <w:bCs/>
                <w:szCs w:val="24"/>
              </w:rPr>
              <w:t>Talenten</w:t>
            </w:r>
            <w:r w:rsidR="002C1B4C" w:rsidRPr="00343D30">
              <w:rPr>
                <w:rFonts w:ascii="Calibri" w:hAnsi="Calibri" w:cs="Calibri"/>
                <w:b/>
                <w:bCs/>
                <w:szCs w:val="24"/>
              </w:rPr>
              <w:t xml:space="preserve"> van uw kind (aankruisen wat passend is)</w:t>
            </w:r>
          </w:p>
        </w:tc>
      </w:tr>
      <w:tr w:rsidR="002C1B4C" w:rsidRPr="00683FD7" w14:paraId="3FC967F6" w14:textId="77777777" w:rsidTr="00AB0AB5">
        <w:tc>
          <w:tcPr>
            <w:tcW w:w="421" w:type="dxa"/>
          </w:tcPr>
          <w:p w14:paraId="4A831583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21DD2798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Spontaan</w:t>
            </w:r>
          </w:p>
        </w:tc>
        <w:tc>
          <w:tcPr>
            <w:tcW w:w="2977" w:type="dxa"/>
          </w:tcPr>
          <w:p w14:paraId="3C44C65D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Zelfverzekerd</w:t>
            </w:r>
          </w:p>
        </w:tc>
        <w:tc>
          <w:tcPr>
            <w:tcW w:w="425" w:type="dxa"/>
          </w:tcPr>
          <w:p w14:paraId="357AB6F3" w14:textId="77777777" w:rsidR="002C1B4C" w:rsidRPr="00683FD7" w:rsidRDefault="002C1B4C" w:rsidP="00AB0AB5">
            <w:pPr>
              <w:rPr>
                <w:rFonts w:ascii="Verdana" w:hAnsi="Verdana"/>
                <w:sz w:val="20"/>
              </w:rPr>
            </w:pPr>
          </w:p>
        </w:tc>
      </w:tr>
      <w:tr w:rsidR="002C1B4C" w:rsidRPr="00683FD7" w14:paraId="2C6BF539" w14:textId="77777777" w:rsidTr="00AB0AB5">
        <w:tc>
          <w:tcPr>
            <w:tcW w:w="421" w:type="dxa"/>
          </w:tcPr>
          <w:p w14:paraId="2CA6207C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7C38FFE6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Driftig</w:t>
            </w:r>
          </w:p>
        </w:tc>
        <w:tc>
          <w:tcPr>
            <w:tcW w:w="2977" w:type="dxa"/>
          </w:tcPr>
          <w:p w14:paraId="31BE0601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Somber</w:t>
            </w:r>
          </w:p>
        </w:tc>
        <w:tc>
          <w:tcPr>
            <w:tcW w:w="425" w:type="dxa"/>
          </w:tcPr>
          <w:p w14:paraId="61F91A1F" w14:textId="77777777" w:rsidR="002C1B4C" w:rsidRPr="00683FD7" w:rsidRDefault="002C1B4C" w:rsidP="00AB0AB5">
            <w:pPr>
              <w:rPr>
                <w:rFonts w:ascii="Verdana" w:hAnsi="Verdana"/>
                <w:sz w:val="20"/>
              </w:rPr>
            </w:pPr>
          </w:p>
        </w:tc>
      </w:tr>
      <w:tr w:rsidR="002C1B4C" w:rsidRPr="00683FD7" w14:paraId="4A0081CD" w14:textId="77777777" w:rsidTr="00AB0AB5">
        <w:tc>
          <w:tcPr>
            <w:tcW w:w="421" w:type="dxa"/>
          </w:tcPr>
          <w:p w14:paraId="44AB5D01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7D1BCC45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Gespannen</w:t>
            </w:r>
          </w:p>
        </w:tc>
        <w:tc>
          <w:tcPr>
            <w:tcW w:w="2977" w:type="dxa"/>
          </w:tcPr>
          <w:p w14:paraId="2E787C43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Overactief</w:t>
            </w:r>
          </w:p>
        </w:tc>
        <w:tc>
          <w:tcPr>
            <w:tcW w:w="425" w:type="dxa"/>
          </w:tcPr>
          <w:p w14:paraId="5F43E04B" w14:textId="77777777" w:rsidR="002C1B4C" w:rsidRPr="00683FD7" w:rsidRDefault="002C1B4C" w:rsidP="00AB0AB5">
            <w:pPr>
              <w:rPr>
                <w:rFonts w:ascii="Verdana" w:hAnsi="Verdana"/>
                <w:sz w:val="20"/>
              </w:rPr>
            </w:pPr>
          </w:p>
        </w:tc>
      </w:tr>
      <w:tr w:rsidR="002C1B4C" w:rsidRPr="00683FD7" w14:paraId="2F51BBFF" w14:textId="77777777" w:rsidTr="00AB0AB5">
        <w:tc>
          <w:tcPr>
            <w:tcW w:w="421" w:type="dxa"/>
          </w:tcPr>
          <w:p w14:paraId="1080662C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28DC7184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Passief</w:t>
            </w:r>
          </w:p>
        </w:tc>
        <w:tc>
          <w:tcPr>
            <w:tcW w:w="2977" w:type="dxa"/>
          </w:tcPr>
          <w:p w14:paraId="2BFB8C07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Rustig</w:t>
            </w:r>
          </w:p>
        </w:tc>
        <w:tc>
          <w:tcPr>
            <w:tcW w:w="425" w:type="dxa"/>
          </w:tcPr>
          <w:p w14:paraId="6C37AF6C" w14:textId="77777777" w:rsidR="002C1B4C" w:rsidRPr="00683FD7" w:rsidRDefault="002C1B4C" w:rsidP="00AB0AB5">
            <w:pPr>
              <w:rPr>
                <w:rFonts w:ascii="Verdana" w:hAnsi="Verdana"/>
                <w:sz w:val="20"/>
              </w:rPr>
            </w:pPr>
          </w:p>
        </w:tc>
      </w:tr>
      <w:tr w:rsidR="002C1B4C" w:rsidRPr="00683FD7" w14:paraId="033D9443" w14:textId="77777777" w:rsidTr="00AB0AB5">
        <w:tc>
          <w:tcPr>
            <w:tcW w:w="421" w:type="dxa"/>
          </w:tcPr>
          <w:p w14:paraId="6DA5DF8E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0F7E3417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Aandacht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645D43">
              <w:rPr>
                <w:rFonts w:ascii="Calibri" w:hAnsi="Calibri" w:cs="Calibri"/>
                <w:sz w:val="22"/>
                <w:szCs w:val="22"/>
              </w:rPr>
              <w:t>vragend</w:t>
            </w:r>
          </w:p>
        </w:tc>
        <w:tc>
          <w:tcPr>
            <w:tcW w:w="2977" w:type="dxa"/>
          </w:tcPr>
          <w:p w14:paraId="77A1003D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Opgewekt</w:t>
            </w:r>
          </w:p>
        </w:tc>
        <w:tc>
          <w:tcPr>
            <w:tcW w:w="425" w:type="dxa"/>
          </w:tcPr>
          <w:p w14:paraId="7693129A" w14:textId="77777777" w:rsidR="002C1B4C" w:rsidRPr="00683FD7" w:rsidRDefault="002C1B4C" w:rsidP="00AB0AB5">
            <w:pPr>
              <w:rPr>
                <w:rFonts w:ascii="Verdana" w:hAnsi="Verdana"/>
                <w:sz w:val="20"/>
              </w:rPr>
            </w:pPr>
          </w:p>
        </w:tc>
      </w:tr>
      <w:tr w:rsidR="002C1B4C" w:rsidRPr="00683FD7" w14:paraId="1FFD043B" w14:textId="77777777" w:rsidTr="00AB0AB5">
        <w:tc>
          <w:tcPr>
            <w:tcW w:w="421" w:type="dxa"/>
          </w:tcPr>
          <w:p w14:paraId="6C6D7A9F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3F060D04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Teruggetrokken</w:t>
            </w:r>
          </w:p>
        </w:tc>
        <w:tc>
          <w:tcPr>
            <w:tcW w:w="2977" w:type="dxa"/>
          </w:tcPr>
          <w:p w14:paraId="662E288B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Verlegen</w:t>
            </w:r>
          </w:p>
        </w:tc>
        <w:tc>
          <w:tcPr>
            <w:tcW w:w="425" w:type="dxa"/>
          </w:tcPr>
          <w:p w14:paraId="13D65163" w14:textId="77777777" w:rsidR="002C1B4C" w:rsidRPr="00683FD7" w:rsidRDefault="002C1B4C" w:rsidP="00AB0AB5">
            <w:pPr>
              <w:rPr>
                <w:rFonts w:ascii="Verdana" w:hAnsi="Verdana"/>
                <w:sz w:val="20"/>
              </w:rPr>
            </w:pPr>
          </w:p>
        </w:tc>
      </w:tr>
      <w:tr w:rsidR="002C1B4C" w:rsidRPr="00683FD7" w14:paraId="7AD52E66" w14:textId="77777777" w:rsidTr="00AB0AB5">
        <w:tc>
          <w:tcPr>
            <w:tcW w:w="421" w:type="dxa"/>
          </w:tcPr>
          <w:p w14:paraId="489806ED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0B4E947B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Jaloers</w:t>
            </w:r>
          </w:p>
        </w:tc>
        <w:tc>
          <w:tcPr>
            <w:tcW w:w="2977" w:type="dxa"/>
          </w:tcPr>
          <w:p w14:paraId="60A2F91D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Angstig</w:t>
            </w:r>
          </w:p>
        </w:tc>
        <w:tc>
          <w:tcPr>
            <w:tcW w:w="425" w:type="dxa"/>
          </w:tcPr>
          <w:p w14:paraId="673BC3D8" w14:textId="77777777" w:rsidR="002C1B4C" w:rsidRPr="00683FD7" w:rsidRDefault="002C1B4C" w:rsidP="00AB0AB5">
            <w:pPr>
              <w:rPr>
                <w:rFonts w:ascii="Verdana" w:hAnsi="Verdana"/>
                <w:sz w:val="20"/>
              </w:rPr>
            </w:pPr>
          </w:p>
        </w:tc>
      </w:tr>
      <w:tr w:rsidR="002C1B4C" w:rsidRPr="00683FD7" w14:paraId="639DEB84" w14:textId="77777777" w:rsidTr="00AB0AB5">
        <w:tc>
          <w:tcPr>
            <w:tcW w:w="421" w:type="dxa"/>
          </w:tcPr>
          <w:p w14:paraId="5F6205B3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4E818D9A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Vrolijk</w:t>
            </w:r>
          </w:p>
        </w:tc>
        <w:tc>
          <w:tcPr>
            <w:tcW w:w="2977" w:type="dxa"/>
          </w:tcPr>
          <w:p w14:paraId="5B222429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Gehoorzaam</w:t>
            </w:r>
          </w:p>
        </w:tc>
        <w:tc>
          <w:tcPr>
            <w:tcW w:w="425" w:type="dxa"/>
          </w:tcPr>
          <w:p w14:paraId="47D22338" w14:textId="77777777" w:rsidR="002C1B4C" w:rsidRPr="00683FD7" w:rsidRDefault="002C1B4C" w:rsidP="00AB0AB5">
            <w:pPr>
              <w:rPr>
                <w:rFonts w:ascii="Verdana" w:hAnsi="Verdana"/>
                <w:sz w:val="20"/>
              </w:rPr>
            </w:pPr>
          </w:p>
        </w:tc>
      </w:tr>
      <w:tr w:rsidR="002C1B4C" w:rsidRPr="00683FD7" w14:paraId="30139E75" w14:textId="77777777" w:rsidTr="00AB0AB5">
        <w:trPr>
          <w:trHeight w:val="315"/>
        </w:trPr>
        <w:tc>
          <w:tcPr>
            <w:tcW w:w="421" w:type="dxa"/>
          </w:tcPr>
          <w:p w14:paraId="3C610E6E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727365E1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Nieuwsgierig</w:t>
            </w:r>
          </w:p>
        </w:tc>
        <w:tc>
          <w:tcPr>
            <w:tcW w:w="2977" w:type="dxa"/>
          </w:tcPr>
          <w:p w14:paraId="5018535C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Een doorzetter</w:t>
            </w:r>
          </w:p>
        </w:tc>
        <w:tc>
          <w:tcPr>
            <w:tcW w:w="425" w:type="dxa"/>
          </w:tcPr>
          <w:p w14:paraId="5042DC8B" w14:textId="77777777" w:rsidR="002C1B4C" w:rsidRPr="00683FD7" w:rsidRDefault="002C1B4C" w:rsidP="00AB0AB5">
            <w:pPr>
              <w:rPr>
                <w:rFonts w:ascii="Verdana" w:hAnsi="Verdana"/>
                <w:sz w:val="20"/>
              </w:rPr>
            </w:pPr>
          </w:p>
        </w:tc>
      </w:tr>
    </w:tbl>
    <w:p w14:paraId="7BB2BFCC" w14:textId="77777777" w:rsidR="002E6F2E" w:rsidRDefault="002E6F2E" w:rsidP="002C1B4C">
      <w:pPr>
        <w:spacing w:line="276" w:lineRule="auto"/>
      </w:pPr>
    </w:p>
    <w:p w14:paraId="1374F863" w14:textId="77777777" w:rsidR="002C1B4C" w:rsidRDefault="002C1B4C" w:rsidP="002C1B4C">
      <w:pPr>
        <w:spacing w:line="276" w:lineRule="auto"/>
      </w:pPr>
    </w:p>
    <w:p w14:paraId="0969AA70" w14:textId="77777777" w:rsidR="002C1B4C" w:rsidRDefault="002C1B4C" w:rsidP="002C1B4C">
      <w:pPr>
        <w:spacing w:line="276" w:lineRule="auto"/>
      </w:pPr>
    </w:p>
    <w:p w14:paraId="35BC2E34" w14:textId="77777777" w:rsidR="002C1B4C" w:rsidRDefault="002C1B4C" w:rsidP="002C1B4C">
      <w:pPr>
        <w:spacing w:line="276" w:lineRule="auto"/>
      </w:pPr>
    </w:p>
    <w:p w14:paraId="0F455E7B" w14:textId="77777777" w:rsidR="002C1B4C" w:rsidRDefault="002C1B4C" w:rsidP="002C1B4C">
      <w:pPr>
        <w:spacing w:line="276" w:lineRule="auto"/>
      </w:pPr>
    </w:p>
    <w:p w14:paraId="73464323" w14:textId="77777777" w:rsidR="00645D43" w:rsidRPr="00683FD7" w:rsidRDefault="00645D43" w:rsidP="002C1B4C">
      <w:pPr>
        <w:spacing w:line="276" w:lineRule="auto"/>
        <w:rPr>
          <w:rFonts w:ascii="Verdana" w:hAnsi="Verdana"/>
        </w:rPr>
      </w:pPr>
    </w:p>
    <w:p w14:paraId="698A873B" w14:textId="77777777" w:rsidR="002E6F2E" w:rsidRDefault="002E6F2E" w:rsidP="002C1B4C">
      <w:pPr>
        <w:spacing w:line="276" w:lineRule="auto"/>
      </w:pPr>
    </w:p>
    <w:p w14:paraId="0272C378" w14:textId="77777777" w:rsidR="002E6F2E" w:rsidRDefault="002E6F2E" w:rsidP="002C1B4C">
      <w:pPr>
        <w:spacing w:line="276" w:lineRule="auto"/>
      </w:pPr>
    </w:p>
    <w:p w14:paraId="07C18EB1" w14:textId="77777777" w:rsidR="00105D9C" w:rsidRDefault="00105D9C" w:rsidP="002C1B4C">
      <w:pPr>
        <w:spacing w:line="276" w:lineRule="auto"/>
      </w:pPr>
    </w:p>
    <w:p w14:paraId="278BC358" w14:textId="77777777" w:rsidR="00105D9C" w:rsidRDefault="00105D9C" w:rsidP="002C1B4C">
      <w:pPr>
        <w:spacing w:line="276" w:lineRule="auto"/>
      </w:pPr>
    </w:p>
    <w:tbl>
      <w:tblPr>
        <w:tblW w:w="946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270"/>
        <w:gridCol w:w="1134"/>
        <w:gridCol w:w="1056"/>
        <w:gridCol w:w="1008"/>
      </w:tblGrid>
      <w:tr w:rsidR="00AB0AB5" w:rsidRPr="00794AAE" w14:paraId="140B3B4F" w14:textId="77777777" w:rsidTr="00AB0AB5">
        <w:tc>
          <w:tcPr>
            <w:tcW w:w="9468" w:type="dxa"/>
            <w:gridSpan w:val="4"/>
            <w:shd w:val="clear" w:color="auto" w:fill="C7BEEF" w:themeFill="accent3" w:themeFillTint="66"/>
          </w:tcPr>
          <w:p w14:paraId="786D4C0B" w14:textId="77777777" w:rsidR="00AB0AB5" w:rsidRPr="00927C04" w:rsidRDefault="00AB0AB5" w:rsidP="00AB0AB5">
            <w:pPr>
              <w:rPr>
                <w:rFonts w:ascii="Calibri" w:hAnsi="Calibri" w:cs="Calibri"/>
                <w:b/>
                <w:bCs/>
              </w:rPr>
            </w:pPr>
            <w:r w:rsidRPr="00927C04">
              <w:rPr>
                <w:rFonts w:ascii="Calibri" w:hAnsi="Calibri" w:cs="Calibri"/>
                <w:b/>
                <w:bCs/>
              </w:rPr>
              <w:lastRenderedPageBreak/>
              <w:t>Gegevens van uw kind:</w:t>
            </w:r>
          </w:p>
        </w:tc>
      </w:tr>
      <w:tr w:rsidR="002C1B4C" w:rsidRPr="00794AAE" w14:paraId="23F07E33" w14:textId="77777777" w:rsidTr="00BA1B28">
        <w:tc>
          <w:tcPr>
            <w:tcW w:w="6270" w:type="dxa"/>
          </w:tcPr>
          <w:p w14:paraId="0DEEFC2D" w14:textId="77777777" w:rsidR="002C1B4C" w:rsidRPr="006D35D8" w:rsidRDefault="002C1B4C" w:rsidP="008624E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D35D8">
              <w:rPr>
                <w:rFonts w:ascii="Calibri" w:hAnsi="Calibri" w:cs="Calibri"/>
                <w:b/>
                <w:bCs/>
                <w:sz w:val="22"/>
                <w:szCs w:val="22"/>
              </w:rPr>
              <w:t>Mijn kind:</w:t>
            </w:r>
          </w:p>
        </w:tc>
        <w:tc>
          <w:tcPr>
            <w:tcW w:w="1134" w:type="dxa"/>
          </w:tcPr>
          <w:p w14:paraId="244CFFD9" w14:textId="77777777" w:rsidR="002C1B4C" w:rsidRPr="006D35D8" w:rsidRDefault="002C1B4C" w:rsidP="008624E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D35D8">
              <w:rPr>
                <w:rFonts w:ascii="Calibri" w:hAnsi="Calibri" w:cs="Calibri"/>
                <w:b/>
                <w:bCs/>
                <w:sz w:val="22"/>
                <w:szCs w:val="22"/>
              </w:rPr>
              <w:t>Ja</w:t>
            </w:r>
          </w:p>
        </w:tc>
        <w:tc>
          <w:tcPr>
            <w:tcW w:w="1056" w:type="dxa"/>
          </w:tcPr>
          <w:p w14:paraId="38FFF5D5" w14:textId="77777777" w:rsidR="002C1B4C" w:rsidRPr="006D35D8" w:rsidRDefault="002C1B4C" w:rsidP="008624E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D35D8">
              <w:rPr>
                <w:rFonts w:ascii="Calibri" w:hAnsi="Calibri" w:cs="Calibri"/>
                <w:b/>
                <w:bCs/>
                <w:sz w:val="22"/>
                <w:szCs w:val="22"/>
              </w:rPr>
              <w:t>Soms</w:t>
            </w:r>
          </w:p>
        </w:tc>
        <w:tc>
          <w:tcPr>
            <w:tcW w:w="1008" w:type="dxa"/>
          </w:tcPr>
          <w:p w14:paraId="4E86C997" w14:textId="77777777" w:rsidR="002C1B4C" w:rsidRPr="006D35D8" w:rsidRDefault="002C1B4C" w:rsidP="008624E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D35D8">
              <w:rPr>
                <w:rFonts w:ascii="Calibri" w:hAnsi="Calibri" w:cs="Calibri"/>
                <w:b/>
                <w:bCs/>
                <w:sz w:val="22"/>
                <w:szCs w:val="22"/>
              </w:rPr>
              <w:t>Nee</w:t>
            </w:r>
          </w:p>
        </w:tc>
      </w:tr>
      <w:tr w:rsidR="002C1B4C" w:rsidRPr="00794AAE" w14:paraId="15C7AAAB" w14:textId="77777777" w:rsidTr="00BA1B28">
        <w:tc>
          <w:tcPr>
            <w:tcW w:w="6270" w:type="dxa"/>
          </w:tcPr>
          <w:p w14:paraId="5C2623EC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heeft plezier in het leven</w:t>
            </w:r>
          </w:p>
        </w:tc>
        <w:tc>
          <w:tcPr>
            <w:tcW w:w="1134" w:type="dxa"/>
          </w:tcPr>
          <w:p w14:paraId="3E3CF3D2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43628606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35BC59A4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632AC3CC" w14:textId="77777777" w:rsidTr="00BA1B28">
        <w:tc>
          <w:tcPr>
            <w:tcW w:w="6270" w:type="dxa"/>
          </w:tcPr>
          <w:p w14:paraId="27EB1D8B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is fit en gezond</w:t>
            </w:r>
          </w:p>
        </w:tc>
        <w:tc>
          <w:tcPr>
            <w:tcW w:w="1134" w:type="dxa"/>
          </w:tcPr>
          <w:p w14:paraId="01D9128D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7FA94F69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1D586516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545F4BDA" w14:textId="77777777" w:rsidTr="00BA1B28">
        <w:tc>
          <w:tcPr>
            <w:tcW w:w="6270" w:type="dxa"/>
          </w:tcPr>
          <w:p w14:paraId="7AA65BE5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is zelfstandig voor zijn/haar leeftijd</w:t>
            </w:r>
          </w:p>
        </w:tc>
        <w:tc>
          <w:tcPr>
            <w:tcW w:w="1134" w:type="dxa"/>
          </w:tcPr>
          <w:p w14:paraId="5B206AE2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05B14256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7C4A95BC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7157CC14" w14:textId="77777777" w:rsidTr="00BA1B28">
        <w:tc>
          <w:tcPr>
            <w:tcW w:w="6270" w:type="dxa"/>
          </w:tcPr>
          <w:p w14:paraId="66EDBC17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speelt veel met anderen</w:t>
            </w:r>
          </w:p>
        </w:tc>
        <w:tc>
          <w:tcPr>
            <w:tcW w:w="1134" w:type="dxa"/>
          </w:tcPr>
          <w:p w14:paraId="4955ACA6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76CD4487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3BCAE249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4F21E0E5" w14:textId="77777777" w:rsidTr="00BA1B28">
        <w:tc>
          <w:tcPr>
            <w:tcW w:w="6270" w:type="dxa"/>
          </w:tcPr>
          <w:p w14:paraId="503D18FF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gaat leuk met andere kinderen om</w:t>
            </w:r>
          </w:p>
        </w:tc>
        <w:tc>
          <w:tcPr>
            <w:tcW w:w="1134" w:type="dxa"/>
          </w:tcPr>
          <w:p w14:paraId="52F4C0AF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1290CF72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58730208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35D06E2D" w14:textId="77777777" w:rsidTr="00BA1B28">
        <w:tc>
          <w:tcPr>
            <w:tcW w:w="6270" w:type="dxa"/>
          </w:tcPr>
          <w:p w14:paraId="61BD91EC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helpt vaak andere kinderen</w:t>
            </w:r>
          </w:p>
        </w:tc>
        <w:tc>
          <w:tcPr>
            <w:tcW w:w="1134" w:type="dxa"/>
          </w:tcPr>
          <w:p w14:paraId="4093F7AE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0791AC1A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7A840568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632E4AB0" w14:textId="77777777" w:rsidTr="00BA1B28">
        <w:tc>
          <w:tcPr>
            <w:tcW w:w="6270" w:type="dxa"/>
          </w:tcPr>
          <w:p w14:paraId="181F96E2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is gevoelig en zorgzaam</w:t>
            </w:r>
          </w:p>
        </w:tc>
        <w:tc>
          <w:tcPr>
            <w:tcW w:w="1134" w:type="dxa"/>
          </w:tcPr>
          <w:p w14:paraId="0EEC0A1C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104C9BE2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6604DA0E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650E618E" w14:textId="77777777" w:rsidTr="00BA1B28">
        <w:tc>
          <w:tcPr>
            <w:tcW w:w="6270" w:type="dxa"/>
          </w:tcPr>
          <w:p w14:paraId="01F42898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komt voor zichzelf op</w:t>
            </w:r>
          </w:p>
        </w:tc>
        <w:tc>
          <w:tcPr>
            <w:tcW w:w="1134" w:type="dxa"/>
          </w:tcPr>
          <w:p w14:paraId="0EC5FCDA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5C82026D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02A3E82B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47601396" w14:textId="77777777" w:rsidTr="00BA1B28">
        <w:tc>
          <w:tcPr>
            <w:tcW w:w="6270" w:type="dxa"/>
          </w:tcPr>
          <w:p w14:paraId="73C17DAB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toont zelfvertrouwen</w:t>
            </w:r>
          </w:p>
        </w:tc>
        <w:tc>
          <w:tcPr>
            <w:tcW w:w="1134" w:type="dxa"/>
          </w:tcPr>
          <w:p w14:paraId="60FF0E58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33D61E4F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38559C75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5F9827EC" w14:textId="77777777" w:rsidTr="00BA1B28">
        <w:tc>
          <w:tcPr>
            <w:tcW w:w="6270" w:type="dxa"/>
          </w:tcPr>
          <w:p w14:paraId="4BDC4E96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vraagt hulp als dat nodig is</w:t>
            </w:r>
          </w:p>
        </w:tc>
        <w:tc>
          <w:tcPr>
            <w:tcW w:w="1134" w:type="dxa"/>
          </w:tcPr>
          <w:p w14:paraId="5DBFBC50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1FA83184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12805060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517DDF24" w14:textId="77777777" w:rsidTr="00BA1B28">
        <w:tc>
          <w:tcPr>
            <w:tcW w:w="6270" w:type="dxa"/>
          </w:tcPr>
          <w:p w14:paraId="6B4079A6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vertoont agressief gedrag</w:t>
            </w:r>
          </w:p>
        </w:tc>
        <w:tc>
          <w:tcPr>
            <w:tcW w:w="1134" w:type="dxa"/>
          </w:tcPr>
          <w:p w14:paraId="2387CB3E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2B8CDFC4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56713EAA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673DDA77" w14:textId="77777777" w:rsidTr="00BA1B28">
        <w:tc>
          <w:tcPr>
            <w:tcW w:w="6270" w:type="dxa"/>
          </w:tcPr>
          <w:p w14:paraId="64E64AAF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heeft een leidersrol bij het spelen</w:t>
            </w:r>
          </w:p>
        </w:tc>
        <w:tc>
          <w:tcPr>
            <w:tcW w:w="1134" w:type="dxa"/>
          </w:tcPr>
          <w:p w14:paraId="71CBF6E9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38CC3298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0CBDC511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1BA7005B" w14:textId="77777777" w:rsidTr="00BA1B28">
        <w:tc>
          <w:tcPr>
            <w:tcW w:w="6270" w:type="dxa"/>
          </w:tcPr>
          <w:p w14:paraId="4AF2F766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zoekt contact met oudere kinderen</w:t>
            </w:r>
          </w:p>
        </w:tc>
        <w:tc>
          <w:tcPr>
            <w:tcW w:w="1134" w:type="dxa"/>
          </w:tcPr>
          <w:p w14:paraId="6609DAAB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2316D16D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3D6D0D60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23C15A08" w14:textId="77777777" w:rsidTr="00BA1B28">
        <w:tc>
          <w:tcPr>
            <w:tcW w:w="6270" w:type="dxa"/>
          </w:tcPr>
          <w:p w14:paraId="70C56CC9" w14:textId="13D9D428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kan alleen spelen</w:t>
            </w:r>
          </w:p>
        </w:tc>
        <w:tc>
          <w:tcPr>
            <w:tcW w:w="1134" w:type="dxa"/>
          </w:tcPr>
          <w:p w14:paraId="60EB5108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3E907D0B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4819E05E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6E93936E" w14:textId="77777777" w:rsidTr="00BA1B28">
        <w:tc>
          <w:tcPr>
            <w:tcW w:w="6270" w:type="dxa"/>
          </w:tcPr>
          <w:p w14:paraId="4BA79D40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speelt graag alleen</w:t>
            </w:r>
          </w:p>
        </w:tc>
        <w:tc>
          <w:tcPr>
            <w:tcW w:w="1134" w:type="dxa"/>
          </w:tcPr>
          <w:p w14:paraId="784890DD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12EA6EB7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46A622D8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5D68A7F0" w14:textId="77777777" w:rsidTr="00BA1B28">
        <w:tc>
          <w:tcPr>
            <w:tcW w:w="6270" w:type="dxa"/>
          </w:tcPr>
          <w:p w14:paraId="2E8BD06F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vertelt spontaan over gebeurtenissen en activiteiten</w:t>
            </w:r>
          </w:p>
        </w:tc>
        <w:tc>
          <w:tcPr>
            <w:tcW w:w="1134" w:type="dxa"/>
          </w:tcPr>
          <w:p w14:paraId="44C7F456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45F5620E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71BF929E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1496F5BE" w14:textId="77777777" w:rsidTr="00BA1B28">
        <w:tc>
          <w:tcPr>
            <w:tcW w:w="6270" w:type="dxa"/>
          </w:tcPr>
          <w:p w14:paraId="12FF9BCD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is geconcentreerd met activiteit bezig</w:t>
            </w:r>
          </w:p>
        </w:tc>
        <w:tc>
          <w:tcPr>
            <w:tcW w:w="1134" w:type="dxa"/>
          </w:tcPr>
          <w:p w14:paraId="7308B361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2FD67B03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5239F5C9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4ABE2979" w14:textId="77777777" w:rsidTr="00BA1B28">
        <w:trPr>
          <w:trHeight w:val="285"/>
        </w:trPr>
        <w:tc>
          <w:tcPr>
            <w:tcW w:w="6270" w:type="dxa"/>
          </w:tcPr>
          <w:p w14:paraId="7E5E25B4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heeft vaak ruzie</w:t>
            </w:r>
          </w:p>
        </w:tc>
        <w:tc>
          <w:tcPr>
            <w:tcW w:w="1134" w:type="dxa"/>
          </w:tcPr>
          <w:p w14:paraId="7CD9669E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3B42C1E5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0B1549D5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618794BB" w14:textId="77777777" w:rsidTr="00BA1B28">
        <w:trPr>
          <w:trHeight w:val="285"/>
        </w:trPr>
        <w:tc>
          <w:tcPr>
            <w:tcW w:w="6270" w:type="dxa"/>
          </w:tcPr>
          <w:p w14:paraId="7C49F087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werkt of speelt geconcentreerd</w:t>
            </w:r>
          </w:p>
        </w:tc>
        <w:tc>
          <w:tcPr>
            <w:tcW w:w="1134" w:type="dxa"/>
          </w:tcPr>
          <w:p w14:paraId="3B9D68A0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20C38616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07FBCA2B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53BBF432" w14:textId="77777777" w:rsidTr="00BA1B28">
        <w:trPr>
          <w:trHeight w:val="285"/>
        </w:trPr>
        <w:tc>
          <w:tcPr>
            <w:tcW w:w="6270" w:type="dxa"/>
          </w:tcPr>
          <w:p w14:paraId="2961C438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is snel ontmoedigd als iets niet lukt</w:t>
            </w:r>
          </w:p>
        </w:tc>
        <w:tc>
          <w:tcPr>
            <w:tcW w:w="1134" w:type="dxa"/>
          </w:tcPr>
          <w:p w14:paraId="26B15C9B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7D3A6BFD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454DC644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2D7C6328" w14:textId="77777777" w:rsidTr="00BA1B28">
        <w:trPr>
          <w:trHeight w:val="285"/>
        </w:trPr>
        <w:tc>
          <w:tcPr>
            <w:tcW w:w="6270" w:type="dxa"/>
          </w:tcPr>
          <w:p w14:paraId="6C9405AB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verveelt zich gauw</w:t>
            </w:r>
          </w:p>
        </w:tc>
        <w:tc>
          <w:tcPr>
            <w:tcW w:w="1134" w:type="dxa"/>
          </w:tcPr>
          <w:p w14:paraId="05AA535B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724C82A0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7C3C39A5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120B0C9A" w14:textId="77777777" w:rsidTr="00BA1B28">
        <w:trPr>
          <w:trHeight w:val="285"/>
        </w:trPr>
        <w:tc>
          <w:tcPr>
            <w:tcW w:w="6270" w:type="dxa"/>
          </w:tcPr>
          <w:p w14:paraId="17F4C4E2" w14:textId="26ACC405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maakt af waar hij of zij mee begon</w:t>
            </w:r>
          </w:p>
        </w:tc>
        <w:tc>
          <w:tcPr>
            <w:tcW w:w="1134" w:type="dxa"/>
          </w:tcPr>
          <w:p w14:paraId="2431D34B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268398C6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2188A412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36E92B82" w14:textId="77777777" w:rsidTr="00BA1B28">
        <w:trPr>
          <w:trHeight w:val="285"/>
        </w:trPr>
        <w:tc>
          <w:tcPr>
            <w:tcW w:w="6270" w:type="dxa"/>
          </w:tcPr>
          <w:p w14:paraId="4CEF1D0D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is snel van slag</w:t>
            </w:r>
          </w:p>
        </w:tc>
        <w:tc>
          <w:tcPr>
            <w:tcW w:w="1134" w:type="dxa"/>
          </w:tcPr>
          <w:p w14:paraId="0C3A62E7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36F0EFF7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5432AB79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A36D8F1" w14:textId="79670343" w:rsidR="002C1B4C" w:rsidRDefault="002C1B4C" w:rsidP="00105D9C"/>
    <w:p w14:paraId="7FF51D1E" w14:textId="77777777" w:rsidR="00343D30" w:rsidRDefault="00343D30" w:rsidP="00105D9C"/>
    <w:tbl>
      <w:tblPr>
        <w:tblW w:w="946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129"/>
        <w:gridCol w:w="1275"/>
        <w:gridCol w:w="1056"/>
        <w:gridCol w:w="1008"/>
      </w:tblGrid>
      <w:tr w:rsidR="00AB0AB5" w:rsidRPr="00683FD7" w14:paraId="0B47FECE" w14:textId="77777777" w:rsidTr="00AB0AB5">
        <w:tc>
          <w:tcPr>
            <w:tcW w:w="9468" w:type="dxa"/>
            <w:gridSpan w:val="4"/>
            <w:shd w:val="clear" w:color="auto" w:fill="C7BEEF" w:themeFill="accent3" w:themeFillTint="66"/>
          </w:tcPr>
          <w:p w14:paraId="152D70AB" w14:textId="1B15FED5" w:rsidR="00AB0AB5" w:rsidRPr="00AB0AB5" w:rsidRDefault="00AB0AB5" w:rsidP="00AB0AB5">
            <w:pPr>
              <w:rPr>
                <w:rFonts w:ascii="Calibri" w:hAnsi="Calibri" w:cs="Calibri"/>
                <w:b/>
                <w:bCs/>
                <w:szCs w:val="24"/>
              </w:rPr>
            </w:pPr>
            <w:r w:rsidRPr="00AB0AB5">
              <w:rPr>
                <w:rFonts w:ascii="Calibri" w:hAnsi="Calibri" w:cs="Calibri"/>
                <w:b/>
                <w:bCs/>
                <w:szCs w:val="24"/>
              </w:rPr>
              <w:t>Motori</w:t>
            </w:r>
            <w:r w:rsidR="00BA1B28">
              <w:rPr>
                <w:rFonts w:ascii="Calibri" w:hAnsi="Calibri" w:cs="Calibri"/>
                <w:b/>
                <w:bCs/>
                <w:szCs w:val="24"/>
              </w:rPr>
              <w:t xml:space="preserve">sche ontwikkeling </w:t>
            </w:r>
            <w:r w:rsidRPr="00AB0AB5">
              <w:rPr>
                <w:rFonts w:ascii="Calibri" w:hAnsi="Calibri" w:cs="Calibri"/>
                <w:b/>
                <w:bCs/>
                <w:szCs w:val="24"/>
              </w:rPr>
              <w:t>en zelfredzaamheid</w:t>
            </w:r>
            <w:r w:rsidR="00BA1B28">
              <w:rPr>
                <w:rFonts w:ascii="Calibri" w:hAnsi="Calibri" w:cs="Calibri"/>
                <w:b/>
                <w:bCs/>
                <w:szCs w:val="24"/>
              </w:rPr>
              <w:t>:</w:t>
            </w:r>
          </w:p>
        </w:tc>
      </w:tr>
      <w:tr w:rsidR="00AB0AB5" w:rsidRPr="00683FD7" w14:paraId="3EFBF5FE" w14:textId="77777777" w:rsidTr="00BA1B28">
        <w:tc>
          <w:tcPr>
            <w:tcW w:w="7404" w:type="dxa"/>
            <w:gridSpan w:val="2"/>
          </w:tcPr>
          <w:p w14:paraId="6406DE87" w14:textId="77777777" w:rsidR="00AB0AB5" w:rsidRPr="006D35D8" w:rsidRDefault="00AB0AB5" w:rsidP="008624E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D35D8">
              <w:rPr>
                <w:rFonts w:ascii="Calibri" w:hAnsi="Calibri" w:cs="Calibri"/>
                <w:b/>
                <w:bCs/>
                <w:sz w:val="22"/>
                <w:szCs w:val="22"/>
              </w:rPr>
              <w:t>Mijn kind:</w:t>
            </w:r>
          </w:p>
        </w:tc>
        <w:tc>
          <w:tcPr>
            <w:tcW w:w="1056" w:type="dxa"/>
          </w:tcPr>
          <w:p w14:paraId="7693DBFF" w14:textId="77777777" w:rsidR="00AB0AB5" w:rsidRPr="006D35D8" w:rsidRDefault="00AB0AB5" w:rsidP="008624E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D35D8">
              <w:rPr>
                <w:rFonts w:ascii="Calibri" w:hAnsi="Calibri" w:cs="Calibri"/>
                <w:b/>
                <w:bCs/>
                <w:sz w:val="22"/>
                <w:szCs w:val="22"/>
              </w:rPr>
              <w:t>Ja</w:t>
            </w:r>
          </w:p>
        </w:tc>
        <w:tc>
          <w:tcPr>
            <w:tcW w:w="1008" w:type="dxa"/>
          </w:tcPr>
          <w:p w14:paraId="216BC89D" w14:textId="77777777" w:rsidR="00AB0AB5" w:rsidRPr="006D35D8" w:rsidRDefault="00AB0AB5" w:rsidP="008624E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D35D8">
              <w:rPr>
                <w:rFonts w:ascii="Calibri" w:hAnsi="Calibri" w:cs="Calibri"/>
                <w:b/>
                <w:bCs/>
                <w:sz w:val="22"/>
                <w:szCs w:val="22"/>
              </w:rPr>
              <w:t>Nee</w:t>
            </w:r>
          </w:p>
        </w:tc>
      </w:tr>
      <w:tr w:rsidR="00AB0AB5" w:rsidRPr="00683FD7" w14:paraId="7955AC95" w14:textId="77777777" w:rsidTr="00BA1B28">
        <w:tc>
          <w:tcPr>
            <w:tcW w:w="7404" w:type="dxa"/>
            <w:gridSpan w:val="2"/>
          </w:tcPr>
          <w:p w14:paraId="6318EBA3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heeft moeite met het aanleren van bepaalde zaken</w:t>
            </w:r>
          </w:p>
        </w:tc>
        <w:tc>
          <w:tcPr>
            <w:tcW w:w="1056" w:type="dxa"/>
          </w:tcPr>
          <w:p w14:paraId="4E14A84D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098974E2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4903F807" w14:textId="77777777" w:rsidTr="00BA1B28">
        <w:tc>
          <w:tcPr>
            <w:tcW w:w="7404" w:type="dxa"/>
            <w:gridSpan w:val="2"/>
          </w:tcPr>
          <w:p w14:paraId="66CACFF4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beweegt soepel</w:t>
            </w:r>
          </w:p>
        </w:tc>
        <w:tc>
          <w:tcPr>
            <w:tcW w:w="1056" w:type="dxa"/>
          </w:tcPr>
          <w:p w14:paraId="0D98BF5A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37F18EE7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25389F13" w14:textId="77777777" w:rsidTr="00BA1B28">
        <w:tc>
          <w:tcPr>
            <w:tcW w:w="7404" w:type="dxa"/>
            <w:gridSpan w:val="2"/>
          </w:tcPr>
          <w:p w14:paraId="384F02A7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tekent al poppetjes</w:t>
            </w:r>
          </w:p>
        </w:tc>
        <w:tc>
          <w:tcPr>
            <w:tcW w:w="1056" w:type="dxa"/>
          </w:tcPr>
          <w:p w14:paraId="4A259FE7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20743597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7268CA0F" w14:textId="77777777" w:rsidTr="00BA1B28">
        <w:tc>
          <w:tcPr>
            <w:tcW w:w="7404" w:type="dxa"/>
            <w:gridSpan w:val="2"/>
          </w:tcPr>
          <w:p w14:paraId="083B5EBE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kan al knippen</w:t>
            </w:r>
          </w:p>
        </w:tc>
        <w:tc>
          <w:tcPr>
            <w:tcW w:w="1056" w:type="dxa"/>
          </w:tcPr>
          <w:p w14:paraId="68AE5365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02C248A0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56117EEC" w14:textId="77777777" w:rsidTr="00BA1B28">
        <w:tc>
          <w:tcPr>
            <w:tcW w:w="7404" w:type="dxa"/>
            <w:gridSpan w:val="2"/>
          </w:tcPr>
          <w:p w14:paraId="391C9A89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kan zelfstandig naar het toilet</w:t>
            </w:r>
          </w:p>
        </w:tc>
        <w:tc>
          <w:tcPr>
            <w:tcW w:w="1056" w:type="dxa"/>
          </w:tcPr>
          <w:p w14:paraId="196158B5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4694D08D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2BD4DCDB" w14:textId="77777777" w:rsidTr="00BA1B28">
        <w:tc>
          <w:tcPr>
            <w:tcW w:w="7404" w:type="dxa"/>
            <w:gridSpan w:val="2"/>
          </w:tcPr>
          <w:p w14:paraId="783F0B6F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kan zich zelfstandig aan- en uitkleden</w:t>
            </w:r>
          </w:p>
        </w:tc>
        <w:tc>
          <w:tcPr>
            <w:tcW w:w="1056" w:type="dxa"/>
          </w:tcPr>
          <w:p w14:paraId="25A68A27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010EB225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21CE0F7A" w14:textId="77777777" w:rsidTr="00BA1B28">
        <w:tc>
          <w:tcPr>
            <w:tcW w:w="7404" w:type="dxa"/>
            <w:gridSpan w:val="2"/>
          </w:tcPr>
          <w:p w14:paraId="202985DE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stelt waarom vragen</w:t>
            </w:r>
          </w:p>
        </w:tc>
        <w:tc>
          <w:tcPr>
            <w:tcW w:w="1056" w:type="dxa"/>
          </w:tcPr>
          <w:p w14:paraId="74015F7D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73B92BB1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202ECE49" w14:textId="77777777" w:rsidTr="00BA1B28">
        <w:tc>
          <w:tcPr>
            <w:tcW w:w="7404" w:type="dxa"/>
            <w:gridSpan w:val="2"/>
          </w:tcPr>
          <w:p w14:paraId="2CA04A2E" w14:textId="335AFC1A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 xml:space="preserve">heeft voorkeur hand </w:t>
            </w:r>
            <w:r w:rsidR="006D35D8" w:rsidRPr="006D35D8">
              <w:rPr>
                <w:rFonts w:ascii="Calibri" w:hAnsi="Calibri" w:cs="Calibri"/>
                <w:i/>
                <w:iCs/>
                <w:sz w:val="22"/>
                <w:szCs w:val="22"/>
              </w:rPr>
              <w:t>(omcirkel wat van toepassing is)</w:t>
            </w:r>
          </w:p>
        </w:tc>
        <w:tc>
          <w:tcPr>
            <w:tcW w:w="1056" w:type="dxa"/>
          </w:tcPr>
          <w:p w14:paraId="1C4A813C" w14:textId="77777777" w:rsidR="00AB0AB5" w:rsidRPr="006D35D8" w:rsidRDefault="00AB0AB5" w:rsidP="008624E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D35D8">
              <w:rPr>
                <w:rFonts w:ascii="Calibri" w:hAnsi="Calibri" w:cs="Calibri"/>
                <w:b/>
                <w:bCs/>
                <w:sz w:val="22"/>
                <w:szCs w:val="22"/>
              </w:rPr>
              <w:t>Links</w:t>
            </w:r>
          </w:p>
        </w:tc>
        <w:tc>
          <w:tcPr>
            <w:tcW w:w="1008" w:type="dxa"/>
          </w:tcPr>
          <w:p w14:paraId="714C88F3" w14:textId="77777777" w:rsidR="00AB0AB5" w:rsidRPr="006D35D8" w:rsidRDefault="00AB0AB5" w:rsidP="008624E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D35D8">
              <w:rPr>
                <w:rFonts w:ascii="Calibri" w:hAnsi="Calibri" w:cs="Calibri"/>
                <w:b/>
                <w:bCs/>
                <w:sz w:val="22"/>
                <w:szCs w:val="22"/>
              </w:rPr>
              <w:t>Rechts</w:t>
            </w:r>
          </w:p>
        </w:tc>
      </w:tr>
      <w:tr w:rsidR="00AB0AB5" w:rsidRPr="00AB0AB5" w14:paraId="7D5D5470" w14:textId="77777777" w:rsidTr="008624E2">
        <w:tc>
          <w:tcPr>
            <w:tcW w:w="9468" w:type="dxa"/>
            <w:gridSpan w:val="4"/>
            <w:shd w:val="clear" w:color="auto" w:fill="C7BEEF" w:themeFill="accent3" w:themeFillTint="66"/>
          </w:tcPr>
          <w:p w14:paraId="3EAC91AC" w14:textId="1A2A4B16" w:rsidR="00AB0AB5" w:rsidRPr="00AB0AB5" w:rsidRDefault="00AB0AB5" w:rsidP="008624E2">
            <w:pPr>
              <w:rPr>
                <w:rFonts w:ascii="Calibri" w:hAnsi="Calibri" w:cs="Calibri"/>
                <w:b/>
                <w:bCs/>
                <w:szCs w:val="24"/>
              </w:rPr>
            </w:pPr>
            <w:r w:rsidRPr="00AB0AB5">
              <w:rPr>
                <w:rFonts w:ascii="Calibri" w:hAnsi="Calibri" w:cs="Calibri"/>
                <w:b/>
                <w:bCs/>
                <w:szCs w:val="24"/>
              </w:rPr>
              <w:lastRenderedPageBreak/>
              <w:t>Speelgedrag:</w:t>
            </w:r>
          </w:p>
        </w:tc>
      </w:tr>
      <w:tr w:rsidR="00AB0AB5" w:rsidRPr="00AB0AB5" w14:paraId="75E66F5F" w14:textId="77777777" w:rsidTr="00BA1B28">
        <w:tc>
          <w:tcPr>
            <w:tcW w:w="6129" w:type="dxa"/>
          </w:tcPr>
          <w:p w14:paraId="007D4E8B" w14:textId="77777777" w:rsidR="00AB0AB5" w:rsidRPr="00343D30" w:rsidRDefault="00AB0AB5" w:rsidP="008624E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43D30">
              <w:rPr>
                <w:rFonts w:ascii="Calibri" w:hAnsi="Calibri" w:cs="Calibri"/>
                <w:b/>
                <w:bCs/>
                <w:sz w:val="22"/>
                <w:szCs w:val="22"/>
              </w:rPr>
              <w:t>Mijn kind is veel bezig met:</w:t>
            </w:r>
          </w:p>
        </w:tc>
        <w:tc>
          <w:tcPr>
            <w:tcW w:w="1275" w:type="dxa"/>
          </w:tcPr>
          <w:p w14:paraId="623AD5BA" w14:textId="77777777" w:rsidR="00AB0AB5" w:rsidRPr="00343D30" w:rsidRDefault="00AB0AB5" w:rsidP="008624E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43D30">
              <w:rPr>
                <w:rFonts w:ascii="Calibri" w:hAnsi="Calibri" w:cs="Calibri"/>
                <w:b/>
                <w:bCs/>
                <w:sz w:val="22"/>
                <w:szCs w:val="22"/>
              </w:rPr>
              <w:t>Vaak</w:t>
            </w:r>
          </w:p>
        </w:tc>
        <w:tc>
          <w:tcPr>
            <w:tcW w:w="1056" w:type="dxa"/>
          </w:tcPr>
          <w:p w14:paraId="0626395C" w14:textId="77777777" w:rsidR="00AB0AB5" w:rsidRPr="00343D30" w:rsidRDefault="00AB0AB5" w:rsidP="008624E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43D30">
              <w:rPr>
                <w:rFonts w:ascii="Calibri" w:hAnsi="Calibri" w:cs="Calibri"/>
                <w:b/>
                <w:bCs/>
                <w:sz w:val="22"/>
                <w:szCs w:val="22"/>
              </w:rPr>
              <w:t>Soms</w:t>
            </w:r>
          </w:p>
        </w:tc>
        <w:tc>
          <w:tcPr>
            <w:tcW w:w="1008" w:type="dxa"/>
          </w:tcPr>
          <w:p w14:paraId="037335DF" w14:textId="77777777" w:rsidR="00AB0AB5" w:rsidRPr="00343D30" w:rsidRDefault="00AB0AB5" w:rsidP="008624E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43D30">
              <w:rPr>
                <w:rFonts w:ascii="Calibri" w:hAnsi="Calibri" w:cs="Calibri"/>
                <w:b/>
                <w:bCs/>
                <w:sz w:val="22"/>
                <w:szCs w:val="22"/>
              </w:rPr>
              <w:t>Nooit</w:t>
            </w:r>
          </w:p>
        </w:tc>
      </w:tr>
      <w:tr w:rsidR="00AB0AB5" w:rsidRPr="00AB0AB5" w14:paraId="5105F00A" w14:textId="77777777" w:rsidTr="00BA1B28">
        <w:tc>
          <w:tcPr>
            <w:tcW w:w="6129" w:type="dxa"/>
          </w:tcPr>
          <w:p w14:paraId="244B74AB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buiten spelen</w:t>
            </w:r>
          </w:p>
        </w:tc>
        <w:tc>
          <w:tcPr>
            <w:tcW w:w="1275" w:type="dxa"/>
          </w:tcPr>
          <w:p w14:paraId="7DC77FFC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6985EBC4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51B2BCE8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AB0AB5" w14:paraId="0F651D77" w14:textId="77777777" w:rsidTr="00BA1B28">
        <w:tc>
          <w:tcPr>
            <w:tcW w:w="6129" w:type="dxa"/>
          </w:tcPr>
          <w:p w14:paraId="6BD68EB7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televisie kijken</w:t>
            </w:r>
          </w:p>
        </w:tc>
        <w:tc>
          <w:tcPr>
            <w:tcW w:w="1275" w:type="dxa"/>
          </w:tcPr>
          <w:p w14:paraId="212DEF94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7A4CC639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6E5D6128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AB0AB5" w14:paraId="10F99339" w14:textId="77777777" w:rsidTr="00BA1B28">
        <w:tc>
          <w:tcPr>
            <w:tcW w:w="6129" w:type="dxa"/>
          </w:tcPr>
          <w:p w14:paraId="3528214B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computeren</w:t>
            </w:r>
          </w:p>
        </w:tc>
        <w:tc>
          <w:tcPr>
            <w:tcW w:w="1275" w:type="dxa"/>
          </w:tcPr>
          <w:p w14:paraId="5F920386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7F9E1E3E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6FFB264F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AB0AB5" w14:paraId="6DF06C4E" w14:textId="77777777" w:rsidTr="00BA1B28">
        <w:tc>
          <w:tcPr>
            <w:tcW w:w="6129" w:type="dxa"/>
          </w:tcPr>
          <w:p w14:paraId="5191A22F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bouwen met blokken, Lego etc.</w:t>
            </w:r>
          </w:p>
        </w:tc>
        <w:tc>
          <w:tcPr>
            <w:tcW w:w="1275" w:type="dxa"/>
          </w:tcPr>
          <w:p w14:paraId="5B07D2EB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56336626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0CE2A569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AB0AB5" w14:paraId="5BD59203" w14:textId="77777777" w:rsidTr="00BA1B28">
        <w:tc>
          <w:tcPr>
            <w:tcW w:w="6129" w:type="dxa"/>
          </w:tcPr>
          <w:p w14:paraId="3B77F142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puzzelen</w:t>
            </w:r>
          </w:p>
        </w:tc>
        <w:tc>
          <w:tcPr>
            <w:tcW w:w="1275" w:type="dxa"/>
          </w:tcPr>
          <w:p w14:paraId="036F53D0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60EEF614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4A633ADA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AB0AB5" w14:paraId="3B5DE19B" w14:textId="77777777" w:rsidTr="00BA1B28">
        <w:tc>
          <w:tcPr>
            <w:tcW w:w="6129" w:type="dxa"/>
          </w:tcPr>
          <w:p w14:paraId="2B4F6E9C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gezelschapsspelletjes</w:t>
            </w:r>
          </w:p>
        </w:tc>
        <w:tc>
          <w:tcPr>
            <w:tcW w:w="1275" w:type="dxa"/>
          </w:tcPr>
          <w:p w14:paraId="21531145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0ACA3932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0B00DE54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AB0AB5" w14:paraId="1F837D1E" w14:textId="77777777" w:rsidTr="00BA1B28">
        <w:tc>
          <w:tcPr>
            <w:tcW w:w="6129" w:type="dxa"/>
          </w:tcPr>
          <w:p w14:paraId="1BA4CDC7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speelt met veel fantasie, rollenspel</w:t>
            </w:r>
          </w:p>
        </w:tc>
        <w:tc>
          <w:tcPr>
            <w:tcW w:w="1275" w:type="dxa"/>
          </w:tcPr>
          <w:p w14:paraId="1C77164C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1F9F34A2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39B2E838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AB0AB5" w14:paraId="0B4612FE" w14:textId="77777777" w:rsidTr="00BA1B28">
        <w:tc>
          <w:tcPr>
            <w:tcW w:w="6129" w:type="dxa"/>
          </w:tcPr>
          <w:p w14:paraId="1263BA66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liedjes zingen, naar muziek luisteren</w:t>
            </w:r>
          </w:p>
        </w:tc>
        <w:tc>
          <w:tcPr>
            <w:tcW w:w="1275" w:type="dxa"/>
          </w:tcPr>
          <w:p w14:paraId="16F28E02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723EA9FB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690BF86B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AB0AB5" w14:paraId="7063652E" w14:textId="77777777" w:rsidTr="00BA1B28">
        <w:tc>
          <w:tcPr>
            <w:tcW w:w="6129" w:type="dxa"/>
          </w:tcPr>
          <w:p w14:paraId="1A533FE4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sport</w:t>
            </w:r>
          </w:p>
        </w:tc>
        <w:tc>
          <w:tcPr>
            <w:tcW w:w="1275" w:type="dxa"/>
          </w:tcPr>
          <w:p w14:paraId="06C6C85A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1300D2DB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21A5CAD7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AB0AB5" w14:paraId="7FAAD7AD" w14:textId="77777777" w:rsidTr="00BA1B28">
        <w:tc>
          <w:tcPr>
            <w:tcW w:w="6129" w:type="dxa"/>
          </w:tcPr>
          <w:p w14:paraId="302D9610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taalspelletjes, boeken bekijken, lezen</w:t>
            </w:r>
          </w:p>
        </w:tc>
        <w:tc>
          <w:tcPr>
            <w:tcW w:w="1275" w:type="dxa"/>
          </w:tcPr>
          <w:p w14:paraId="5FE2C37F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1972B741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60ED0377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AB0AB5" w14:paraId="23525DE4" w14:textId="77777777" w:rsidTr="00BA1B28">
        <w:tc>
          <w:tcPr>
            <w:tcW w:w="6129" w:type="dxa"/>
          </w:tcPr>
          <w:p w14:paraId="5820F3D1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luisteren naar verhalen</w:t>
            </w:r>
          </w:p>
        </w:tc>
        <w:tc>
          <w:tcPr>
            <w:tcW w:w="1275" w:type="dxa"/>
          </w:tcPr>
          <w:p w14:paraId="03368F64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5F27A979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0F9D5F01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AB0AB5" w14:paraId="338374BD" w14:textId="77777777" w:rsidTr="00BA1B28">
        <w:tc>
          <w:tcPr>
            <w:tcW w:w="6129" w:type="dxa"/>
          </w:tcPr>
          <w:p w14:paraId="29E8B3F8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tekenen, knutselen</w:t>
            </w:r>
          </w:p>
        </w:tc>
        <w:tc>
          <w:tcPr>
            <w:tcW w:w="1275" w:type="dxa"/>
          </w:tcPr>
          <w:p w14:paraId="5F4CF726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26B266A4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25186265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AB0AB5" w14:paraId="7D02521A" w14:textId="77777777" w:rsidTr="00BA1B28">
        <w:tc>
          <w:tcPr>
            <w:tcW w:w="6129" w:type="dxa"/>
          </w:tcPr>
          <w:p w14:paraId="55224B67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rennen, stoeien</w:t>
            </w:r>
          </w:p>
        </w:tc>
        <w:tc>
          <w:tcPr>
            <w:tcW w:w="1275" w:type="dxa"/>
          </w:tcPr>
          <w:p w14:paraId="1FB398F8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480020CF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47F78050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AB0AB5" w14:paraId="7567B2FE" w14:textId="77777777" w:rsidTr="00BA1B28">
        <w:tc>
          <w:tcPr>
            <w:tcW w:w="6129" w:type="dxa"/>
          </w:tcPr>
          <w:p w14:paraId="5D14B5DD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rekenspelletjes, telspelletjes, aftelversjes</w:t>
            </w:r>
          </w:p>
        </w:tc>
        <w:tc>
          <w:tcPr>
            <w:tcW w:w="1275" w:type="dxa"/>
          </w:tcPr>
          <w:p w14:paraId="7E91DA64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3C7418E0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4CEB2E9A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64AAD71" w14:textId="77777777" w:rsidR="00AB0AB5" w:rsidRPr="00AB0AB5" w:rsidRDefault="00AB0AB5" w:rsidP="00AB0AB5">
      <w:pPr>
        <w:rPr>
          <w:rFonts w:ascii="Calibri" w:hAnsi="Calibri" w:cs="Calibri"/>
          <w:sz w:val="22"/>
          <w:szCs w:val="22"/>
        </w:rPr>
      </w:pPr>
    </w:p>
    <w:tbl>
      <w:tblPr>
        <w:tblW w:w="946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129"/>
        <w:gridCol w:w="1325"/>
        <w:gridCol w:w="1006"/>
        <w:gridCol w:w="1008"/>
      </w:tblGrid>
      <w:tr w:rsidR="00AB0AB5" w:rsidRPr="00683FD7" w14:paraId="2159EF8F" w14:textId="77777777" w:rsidTr="00AB0AB5">
        <w:tc>
          <w:tcPr>
            <w:tcW w:w="9468" w:type="dxa"/>
            <w:gridSpan w:val="4"/>
            <w:shd w:val="clear" w:color="auto" w:fill="C7BEEF" w:themeFill="accent3" w:themeFillTint="66"/>
          </w:tcPr>
          <w:p w14:paraId="19EC8293" w14:textId="436F8A93" w:rsidR="00AB0AB5" w:rsidRPr="00AB0AB5" w:rsidRDefault="00AB0AB5" w:rsidP="00AB0AB5">
            <w:pPr>
              <w:rPr>
                <w:rFonts w:ascii="Calibri" w:hAnsi="Calibri" w:cs="Calibri"/>
                <w:b/>
                <w:bCs/>
                <w:szCs w:val="24"/>
              </w:rPr>
            </w:pPr>
            <w:r w:rsidRPr="00AB0AB5">
              <w:rPr>
                <w:rFonts w:ascii="Calibri" w:hAnsi="Calibri" w:cs="Calibri"/>
                <w:b/>
                <w:bCs/>
                <w:szCs w:val="24"/>
              </w:rPr>
              <w:t>Taal</w:t>
            </w:r>
            <w:r w:rsidR="00343D30">
              <w:rPr>
                <w:rFonts w:ascii="Calibri" w:hAnsi="Calibri" w:cs="Calibri"/>
                <w:b/>
                <w:bCs/>
                <w:szCs w:val="24"/>
              </w:rPr>
              <w:t xml:space="preserve">- en </w:t>
            </w:r>
            <w:r w:rsidRPr="00AB0AB5">
              <w:rPr>
                <w:rFonts w:ascii="Calibri" w:hAnsi="Calibri" w:cs="Calibri"/>
                <w:b/>
                <w:bCs/>
                <w:szCs w:val="24"/>
              </w:rPr>
              <w:t>denkontwikkeling:</w:t>
            </w:r>
          </w:p>
        </w:tc>
      </w:tr>
      <w:tr w:rsidR="00AB0AB5" w:rsidRPr="00683FD7" w14:paraId="4B0D36D2" w14:textId="77777777" w:rsidTr="00BA1B28">
        <w:tc>
          <w:tcPr>
            <w:tcW w:w="6129" w:type="dxa"/>
          </w:tcPr>
          <w:p w14:paraId="12481698" w14:textId="77777777" w:rsidR="00AB0AB5" w:rsidRPr="00343D30" w:rsidRDefault="00AB0AB5" w:rsidP="008624E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43D30">
              <w:rPr>
                <w:rFonts w:ascii="Calibri" w:hAnsi="Calibri" w:cs="Calibri"/>
                <w:b/>
                <w:bCs/>
                <w:sz w:val="22"/>
                <w:szCs w:val="22"/>
              </w:rPr>
              <w:t>Mijn kind:</w:t>
            </w:r>
          </w:p>
        </w:tc>
        <w:tc>
          <w:tcPr>
            <w:tcW w:w="1325" w:type="dxa"/>
          </w:tcPr>
          <w:p w14:paraId="7297904B" w14:textId="77777777" w:rsidR="00AB0AB5" w:rsidRPr="00343D30" w:rsidRDefault="00AB0AB5" w:rsidP="008624E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43D30">
              <w:rPr>
                <w:rFonts w:ascii="Calibri" w:hAnsi="Calibri" w:cs="Calibri"/>
                <w:b/>
                <w:bCs/>
                <w:sz w:val="22"/>
                <w:szCs w:val="22"/>
              </w:rPr>
              <w:t>Soms</w:t>
            </w:r>
          </w:p>
        </w:tc>
        <w:tc>
          <w:tcPr>
            <w:tcW w:w="1006" w:type="dxa"/>
          </w:tcPr>
          <w:p w14:paraId="3B878D99" w14:textId="77777777" w:rsidR="00AB0AB5" w:rsidRPr="00343D30" w:rsidRDefault="00AB0AB5" w:rsidP="008624E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43D30">
              <w:rPr>
                <w:rFonts w:ascii="Calibri" w:hAnsi="Calibri" w:cs="Calibri"/>
                <w:b/>
                <w:bCs/>
                <w:sz w:val="22"/>
                <w:szCs w:val="22"/>
              </w:rPr>
              <w:t>Ja</w:t>
            </w:r>
          </w:p>
        </w:tc>
        <w:tc>
          <w:tcPr>
            <w:tcW w:w="1008" w:type="dxa"/>
          </w:tcPr>
          <w:p w14:paraId="5A500644" w14:textId="77777777" w:rsidR="00AB0AB5" w:rsidRPr="00343D30" w:rsidRDefault="00AB0AB5" w:rsidP="008624E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43D30">
              <w:rPr>
                <w:rFonts w:ascii="Calibri" w:hAnsi="Calibri" w:cs="Calibri"/>
                <w:b/>
                <w:bCs/>
                <w:sz w:val="22"/>
                <w:szCs w:val="22"/>
              </w:rPr>
              <w:t>Nee</w:t>
            </w:r>
          </w:p>
        </w:tc>
      </w:tr>
      <w:tr w:rsidR="00AB0AB5" w:rsidRPr="00683FD7" w14:paraId="46695ED7" w14:textId="77777777" w:rsidTr="00BA1B28">
        <w:tc>
          <w:tcPr>
            <w:tcW w:w="6129" w:type="dxa"/>
          </w:tcPr>
          <w:p w14:paraId="54FCE124" w14:textId="7641CAF6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spreekt in hele zinnen (3 woorden of meer)</w:t>
            </w:r>
          </w:p>
        </w:tc>
        <w:tc>
          <w:tcPr>
            <w:tcW w:w="1325" w:type="dxa"/>
          </w:tcPr>
          <w:p w14:paraId="04560D87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6" w:type="dxa"/>
          </w:tcPr>
          <w:p w14:paraId="7451B9A6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7E4C0BB0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22474514" w14:textId="77777777" w:rsidTr="00BA1B28">
        <w:tc>
          <w:tcPr>
            <w:tcW w:w="6129" w:type="dxa"/>
          </w:tcPr>
          <w:p w14:paraId="53683A57" w14:textId="716B9189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spreekt duidelijk</w:t>
            </w:r>
            <w:r w:rsidR="00343D30">
              <w:rPr>
                <w:rFonts w:ascii="Calibri" w:hAnsi="Calibri" w:cs="Calibri"/>
                <w:sz w:val="22"/>
                <w:szCs w:val="22"/>
              </w:rPr>
              <w:t xml:space="preserve"> en verstaanbaar voor iedereen</w:t>
            </w:r>
          </w:p>
        </w:tc>
        <w:tc>
          <w:tcPr>
            <w:tcW w:w="1325" w:type="dxa"/>
          </w:tcPr>
          <w:p w14:paraId="60930C72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6" w:type="dxa"/>
          </w:tcPr>
          <w:p w14:paraId="04516063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40EB69D1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0398E522" w14:textId="77777777" w:rsidTr="00BA1B28">
        <w:tc>
          <w:tcPr>
            <w:tcW w:w="6129" w:type="dxa"/>
          </w:tcPr>
          <w:p w14:paraId="2331D50D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is snel van begrip</w:t>
            </w:r>
          </w:p>
        </w:tc>
        <w:tc>
          <w:tcPr>
            <w:tcW w:w="1325" w:type="dxa"/>
          </w:tcPr>
          <w:p w14:paraId="49C723D2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6" w:type="dxa"/>
          </w:tcPr>
          <w:p w14:paraId="77B60FCB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1E88DD27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13097D2E" w14:textId="77777777" w:rsidTr="00BA1B28">
        <w:tc>
          <w:tcPr>
            <w:tcW w:w="6129" w:type="dxa"/>
          </w:tcPr>
          <w:p w14:paraId="1B9AF32A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vertelt graag</w:t>
            </w:r>
          </w:p>
        </w:tc>
        <w:tc>
          <w:tcPr>
            <w:tcW w:w="1325" w:type="dxa"/>
          </w:tcPr>
          <w:p w14:paraId="226F535F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6" w:type="dxa"/>
          </w:tcPr>
          <w:p w14:paraId="23DE376F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1F016196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2DD394DD" w14:textId="77777777" w:rsidTr="00BA1B28">
        <w:tc>
          <w:tcPr>
            <w:tcW w:w="6129" w:type="dxa"/>
          </w:tcPr>
          <w:p w14:paraId="36381FBD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heeft een grote woordenschat</w:t>
            </w:r>
          </w:p>
        </w:tc>
        <w:tc>
          <w:tcPr>
            <w:tcW w:w="1325" w:type="dxa"/>
          </w:tcPr>
          <w:p w14:paraId="222673D9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6" w:type="dxa"/>
          </w:tcPr>
          <w:p w14:paraId="38370BAC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32C79609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1ED6F433" w14:textId="77777777" w:rsidTr="00BA1B28">
        <w:tc>
          <w:tcPr>
            <w:tcW w:w="6129" w:type="dxa"/>
          </w:tcPr>
          <w:p w14:paraId="2902A19A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vertelt over zichzelf</w:t>
            </w:r>
          </w:p>
        </w:tc>
        <w:tc>
          <w:tcPr>
            <w:tcW w:w="1325" w:type="dxa"/>
          </w:tcPr>
          <w:p w14:paraId="64FE5714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6" w:type="dxa"/>
          </w:tcPr>
          <w:p w14:paraId="0C5F74B5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450D0072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0B9C2FD3" w14:textId="77777777" w:rsidTr="00BA1B28">
        <w:tc>
          <w:tcPr>
            <w:tcW w:w="6129" w:type="dxa"/>
          </w:tcPr>
          <w:p w14:paraId="376319C0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kent de betekenis van veel woorden</w:t>
            </w:r>
          </w:p>
        </w:tc>
        <w:tc>
          <w:tcPr>
            <w:tcW w:w="1325" w:type="dxa"/>
          </w:tcPr>
          <w:p w14:paraId="6FDFB0B1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6" w:type="dxa"/>
          </w:tcPr>
          <w:p w14:paraId="738A5D40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1E285045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6ABD4D69" w14:textId="77777777" w:rsidTr="00BA1B28">
        <w:tc>
          <w:tcPr>
            <w:tcW w:w="6129" w:type="dxa"/>
          </w:tcPr>
          <w:p w14:paraId="01E37372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heeft een goed geheugen</w:t>
            </w:r>
          </w:p>
        </w:tc>
        <w:tc>
          <w:tcPr>
            <w:tcW w:w="1325" w:type="dxa"/>
          </w:tcPr>
          <w:p w14:paraId="0DD07BF6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6" w:type="dxa"/>
          </w:tcPr>
          <w:p w14:paraId="123051E8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62C2EAF9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7183B60C" w14:textId="77777777" w:rsidTr="00BA1B28">
        <w:tc>
          <w:tcPr>
            <w:tcW w:w="6129" w:type="dxa"/>
          </w:tcPr>
          <w:p w14:paraId="7B4FB81E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is ondernemend</w:t>
            </w:r>
          </w:p>
        </w:tc>
        <w:tc>
          <w:tcPr>
            <w:tcW w:w="1325" w:type="dxa"/>
          </w:tcPr>
          <w:p w14:paraId="3C574438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6" w:type="dxa"/>
          </w:tcPr>
          <w:p w14:paraId="7AE0F2C7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22CEC5B7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678319DD" w14:textId="77777777" w:rsidTr="00BA1B28">
        <w:tc>
          <w:tcPr>
            <w:tcW w:w="6129" w:type="dxa"/>
          </w:tcPr>
          <w:p w14:paraId="64EBEFE1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is nieuwsgierig en stelt veel vragen</w:t>
            </w:r>
          </w:p>
        </w:tc>
        <w:tc>
          <w:tcPr>
            <w:tcW w:w="1325" w:type="dxa"/>
          </w:tcPr>
          <w:p w14:paraId="4A5E7EF4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6" w:type="dxa"/>
          </w:tcPr>
          <w:p w14:paraId="263925EB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79706296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3B74DE57" w14:textId="77777777" w:rsidTr="00BA1B28">
        <w:tc>
          <w:tcPr>
            <w:tcW w:w="6129" w:type="dxa"/>
          </w:tcPr>
          <w:p w14:paraId="2B84196A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bedenkt ‘creatieve’ oplossingen</w:t>
            </w:r>
          </w:p>
        </w:tc>
        <w:tc>
          <w:tcPr>
            <w:tcW w:w="1325" w:type="dxa"/>
          </w:tcPr>
          <w:p w14:paraId="05CFC117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6" w:type="dxa"/>
          </w:tcPr>
          <w:p w14:paraId="0E2F5112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4845DE7B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5692BB58" w14:textId="77777777" w:rsidTr="00BA1B28">
        <w:tc>
          <w:tcPr>
            <w:tcW w:w="6129" w:type="dxa"/>
          </w:tcPr>
          <w:p w14:paraId="0D82784A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heeft humor</w:t>
            </w:r>
          </w:p>
        </w:tc>
        <w:tc>
          <w:tcPr>
            <w:tcW w:w="1325" w:type="dxa"/>
          </w:tcPr>
          <w:p w14:paraId="614D69B3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6" w:type="dxa"/>
          </w:tcPr>
          <w:p w14:paraId="71DCE86B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42CD3C65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629F1D7" w14:textId="77777777" w:rsidR="00AB0AB5" w:rsidRPr="00683FD7" w:rsidRDefault="00AB0AB5" w:rsidP="00AB0AB5">
      <w:pPr>
        <w:rPr>
          <w:rFonts w:ascii="Verdana" w:hAnsi="Verdana"/>
        </w:rPr>
      </w:pPr>
    </w:p>
    <w:tbl>
      <w:tblPr>
        <w:tblW w:w="946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129"/>
        <w:gridCol w:w="1325"/>
        <w:gridCol w:w="1006"/>
        <w:gridCol w:w="1008"/>
      </w:tblGrid>
      <w:tr w:rsidR="00343D30" w:rsidRPr="00683FD7" w14:paraId="64505469" w14:textId="77777777" w:rsidTr="00343D30">
        <w:tc>
          <w:tcPr>
            <w:tcW w:w="9468" w:type="dxa"/>
            <w:gridSpan w:val="4"/>
            <w:shd w:val="clear" w:color="auto" w:fill="E3DEF7" w:themeFill="accent3" w:themeFillTint="33"/>
          </w:tcPr>
          <w:p w14:paraId="5AEA29BE" w14:textId="690CF990" w:rsidR="00343D30" w:rsidRPr="00343D30" w:rsidRDefault="00343D30" w:rsidP="00343D3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Is er in de familie sprake van:</w:t>
            </w:r>
          </w:p>
        </w:tc>
      </w:tr>
      <w:tr w:rsidR="00AB0AB5" w:rsidRPr="00683FD7" w14:paraId="537B0257" w14:textId="77777777" w:rsidTr="00AB0AB5">
        <w:tc>
          <w:tcPr>
            <w:tcW w:w="6129" w:type="dxa"/>
          </w:tcPr>
          <w:p w14:paraId="222F9AE7" w14:textId="31CF06E5" w:rsidR="00AB0AB5" w:rsidRPr="00343D30" w:rsidRDefault="00AB0AB5" w:rsidP="008624E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325" w:type="dxa"/>
          </w:tcPr>
          <w:p w14:paraId="17564293" w14:textId="77777777" w:rsidR="00AB0AB5" w:rsidRPr="00343D30" w:rsidRDefault="00AB0AB5" w:rsidP="008624E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43D30">
              <w:rPr>
                <w:rFonts w:ascii="Calibri" w:hAnsi="Calibri" w:cs="Calibri"/>
                <w:b/>
                <w:sz w:val="22"/>
                <w:szCs w:val="22"/>
              </w:rPr>
              <w:t>Onbekend</w:t>
            </w:r>
          </w:p>
        </w:tc>
        <w:tc>
          <w:tcPr>
            <w:tcW w:w="1006" w:type="dxa"/>
          </w:tcPr>
          <w:p w14:paraId="6344ACC9" w14:textId="77777777" w:rsidR="00AB0AB5" w:rsidRPr="00343D30" w:rsidRDefault="00AB0AB5" w:rsidP="008624E2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343D30">
              <w:rPr>
                <w:rFonts w:ascii="Calibri" w:hAnsi="Calibri" w:cs="Calibri"/>
                <w:b/>
                <w:sz w:val="22"/>
                <w:szCs w:val="22"/>
              </w:rPr>
              <w:t>Ja</w:t>
            </w:r>
          </w:p>
        </w:tc>
        <w:tc>
          <w:tcPr>
            <w:tcW w:w="1008" w:type="dxa"/>
          </w:tcPr>
          <w:p w14:paraId="5CA57B60" w14:textId="77777777" w:rsidR="00AB0AB5" w:rsidRPr="00343D30" w:rsidRDefault="00AB0AB5" w:rsidP="008624E2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343D30">
              <w:rPr>
                <w:rFonts w:ascii="Calibri" w:hAnsi="Calibri" w:cs="Calibri"/>
                <w:b/>
                <w:sz w:val="22"/>
                <w:szCs w:val="22"/>
              </w:rPr>
              <w:t>Nee</w:t>
            </w:r>
          </w:p>
        </w:tc>
      </w:tr>
      <w:tr w:rsidR="00AB0AB5" w:rsidRPr="00683FD7" w14:paraId="01477F2C" w14:textId="77777777" w:rsidTr="00AB0AB5">
        <w:tc>
          <w:tcPr>
            <w:tcW w:w="6129" w:type="dxa"/>
          </w:tcPr>
          <w:p w14:paraId="3115B619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lezen en spellen (dyslexie)</w:t>
            </w:r>
          </w:p>
        </w:tc>
        <w:tc>
          <w:tcPr>
            <w:tcW w:w="1325" w:type="dxa"/>
          </w:tcPr>
          <w:p w14:paraId="28F7A58A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6" w:type="dxa"/>
          </w:tcPr>
          <w:p w14:paraId="3F966B69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08A3718A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6B419BE6" w14:textId="77777777" w:rsidTr="00AB0AB5">
        <w:tc>
          <w:tcPr>
            <w:tcW w:w="6129" w:type="dxa"/>
          </w:tcPr>
          <w:p w14:paraId="2EE66BC4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rekenen (dyscalculie)</w:t>
            </w:r>
          </w:p>
        </w:tc>
        <w:tc>
          <w:tcPr>
            <w:tcW w:w="1325" w:type="dxa"/>
          </w:tcPr>
          <w:p w14:paraId="58C0FB32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6" w:type="dxa"/>
          </w:tcPr>
          <w:p w14:paraId="7E718CF5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653988CA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3EEAC35C" w14:textId="77777777" w:rsidTr="00AB0AB5">
        <w:tc>
          <w:tcPr>
            <w:tcW w:w="6129" w:type="dxa"/>
          </w:tcPr>
          <w:p w14:paraId="4F06C3AF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de motoriek (dyspraxie)</w:t>
            </w:r>
          </w:p>
        </w:tc>
        <w:tc>
          <w:tcPr>
            <w:tcW w:w="1325" w:type="dxa"/>
          </w:tcPr>
          <w:p w14:paraId="518DF79A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6" w:type="dxa"/>
          </w:tcPr>
          <w:p w14:paraId="4E609F6B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6BD0A8DB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172"/>
      </w:tblGrid>
      <w:tr w:rsidR="00BA1B28" w14:paraId="1A3DD0AC" w14:textId="77777777" w:rsidTr="00BA1B28">
        <w:tc>
          <w:tcPr>
            <w:tcW w:w="10172" w:type="dxa"/>
            <w:shd w:val="clear" w:color="auto" w:fill="C7BEEF" w:themeFill="accent3" w:themeFillTint="66"/>
          </w:tcPr>
          <w:p w14:paraId="4F55662E" w14:textId="77777777" w:rsidR="00BA1B28" w:rsidRDefault="00BA1B28" w:rsidP="00105D9C">
            <w:r w:rsidRPr="00927C04">
              <w:rPr>
                <w:rFonts w:ascii="Calibri" w:hAnsi="Calibri" w:cs="Calibri"/>
                <w:b/>
                <w:bCs/>
              </w:rPr>
              <w:lastRenderedPageBreak/>
              <w:t>Gegevens van uw kind:</w:t>
            </w:r>
          </w:p>
        </w:tc>
      </w:tr>
      <w:tr w:rsidR="00BA1B28" w14:paraId="0C59DAEB" w14:textId="77777777" w:rsidTr="00130E82">
        <w:trPr>
          <w:trHeight w:val="553"/>
        </w:trPr>
        <w:tc>
          <w:tcPr>
            <w:tcW w:w="10172" w:type="dxa"/>
          </w:tcPr>
          <w:p w14:paraId="66C34E1B" w14:textId="56CF5D55" w:rsidR="00BA1B28" w:rsidRPr="00BA1B28" w:rsidRDefault="00BA1B28" w:rsidP="00BA1B28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Calibri" w:hAnsi="Calibri"/>
                <w:b/>
                <w:color w:val="301D7D" w:themeColor="accent3" w:themeShade="80"/>
                <w:sz w:val="22"/>
                <w:szCs w:val="22"/>
              </w:rPr>
            </w:pPr>
            <w:r>
              <w:br/>
            </w:r>
            <w:r w:rsidRPr="00BA1B28">
              <w:rPr>
                <w:rFonts w:ascii="Calibri" w:hAnsi="Calibri"/>
                <w:b/>
                <w:color w:val="301D7D" w:themeColor="accent3" w:themeShade="80"/>
                <w:sz w:val="22"/>
                <w:szCs w:val="22"/>
              </w:rPr>
              <w:t>Heeft uw kind een onderzoek ondergaan m.b.t.?</w:t>
            </w:r>
          </w:p>
          <w:p w14:paraId="6D983F64" w14:textId="77777777" w:rsidR="00BA1B28" w:rsidRDefault="00BA1B28" w:rsidP="00BA1B28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ab/>
              <w:t>-Schoolrijpheid?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  <w:t xml:space="preserve">  </w:t>
            </w:r>
            <w:r w:rsidRPr="00CE64EB">
              <w:rPr>
                <w:rFonts w:ascii="Calibri" w:hAnsi="Calibri"/>
                <w:sz w:val="22"/>
                <w:szCs w:val="22"/>
              </w:rPr>
              <w:t xml:space="preserve"> □ ja        □ nee</w:t>
            </w:r>
          </w:p>
          <w:p w14:paraId="04C4DA84" w14:textId="77777777" w:rsidR="00BA1B28" w:rsidRDefault="00BA1B28" w:rsidP="00BA1B28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708" w:hanging="708"/>
              <w:jc w:val="lef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ab/>
              <w:t>-Taal- en/of leesontwikkeling?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  <w:t xml:space="preserve">  </w:t>
            </w:r>
            <w:r w:rsidRPr="00CE64EB">
              <w:rPr>
                <w:rFonts w:ascii="Calibri" w:hAnsi="Calibri"/>
                <w:sz w:val="22"/>
                <w:szCs w:val="22"/>
              </w:rPr>
              <w:t xml:space="preserve"> □ ja        □ nee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br/>
              <w:t>-Rekenontwikkeling?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  <w:t xml:space="preserve">  </w:t>
            </w:r>
            <w:r w:rsidRPr="00CE64EB">
              <w:rPr>
                <w:rFonts w:ascii="Calibri" w:hAnsi="Calibri"/>
                <w:sz w:val="22"/>
                <w:szCs w:val="22"/>
              </w:rPr>
              <w:t xml:space="preserve"> □ ja        □ nee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br/>
              <w:t>-Algemene intelligentie?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  <w:t xml:space="preserve">  </w:t>
            </w:r>
            <w:r w:rsidRPr="00CE64EB">
              <w:rPr>
                <w:rFonts w:ascii="Calibri" w:hAnsi="Calibri"/>
                <w:sz w:val="22"/>
                <w:szCs w:val="22"/>
              </w:rPr>
              <w:t xml:space="preserve"> □ ja        □ nee</w:t>
            </w:r>
          </w:p>
          <w:p w14:paraId="0EFF9EBF" w14:textId="77777777" w:rsidR="00BA1B28" w:rsidRDefault="00BA1B28" w:rsidP="00BA1B28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Calibri" w:hAnsi="Calibri"/>
                <w:sz w:val="22"/>
                <w:szCs w:val="22"/>
              </w:rPr>
            </w:pPr>
          </w:p>
          <w:p w14:paraId="7F79BFFA" w14:textId="77777777" w:rsidR="00BA1B28" w:rsidRDefault="00BA1B28" w:rsidP="00BA1B28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Instantie die het onderzoek heeft verricht: __________________________________________________</w:t>
            </w:r>
          </w:p>
          <w:p w14:paraId="73E62714" w14:textId="77777777" w:rsidR="00DD744B" w:rsidRDefault="00DD744B" w:rsidP="00BA1B28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Calibri" w:hAnsi="Calibri"/>
                <w:sz w:val="22"/>
                <w:szCs w:val="22"/>
              </w:rPr>
            </w:pPr>
          </w:p>
          <w:p w14:paraId="5F762320" w14:textId="77777777" w:rsidR="00BA1B28" w:rsidRDefault="00BA1B28" w:rsidP="00BA1B28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Calibri" w:hAnsi="Calibri"/>
                <w:sz w:val="22"/>
                <w:szCs w:val="22"/>
              </w:rPr>
            </w:pPr>
          </w:p>
          <w:p w14:paraId="522E5C03" w14:textId="77777777" w:rsidR="00BA1B28" w:rsidRDefault="00BA1B28" w:rsidP="00BA1B28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Wat zijn uw verwachtingen van onze school?</w:t>
            </w:r>
          </w:p>
          <w:p w14:paraId="578CD3AD" w14:textId="77777777" w:rsidR="00BA1B28" w:rsidRDefault="00BA1B28" w:rsidP="00BA1B28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_____________________________________________________________________________________</w:t>
            </w:r>
            <w:r>
              <w:rPr>
                <w:rFonts w:ascii="Calibri" w:hAnsi="Calibri"/>
                <w:sz w:val="22"/>
                <w:szCs w:val="22"/>
              </w:rPr>
              <w:br/>
              <w:t>_____________________________________________________________________________________</w:t>
            </w:r>
            <w:r>
              <w:rPr>
                <w:rFonts w:ascii="Calibri" w:hAnsi="Calibri"/>
                <w:sz w:val="22"/>
                <w:szCs w:val="22"/>
              </w:rPr>
              <w:br/>
              <w:t>_____________________________________________________________________________________</w:t>
            </w:r>
          </w:p>
          <w:p w14:paraId="50A185F6" w14:textId="77777777" w:rsidR="00BA1B28" w:rsidRDefault="00BA1B28" w:rsidP="00BA1B28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Calibri" w:hAnsi="Calibri"/>
                <w:sz w:val="22"/>
                <w:szCs w:val="22"/>
              </w:rPr>
            </w:pPr>
          </w:p>
          <w:p w14:paraId="5F9D20B5" w14:textId="5C27498E" w:rsidR="00BA1B28" w:rsidRDefault="00935143" w:rsidP="00BA1B28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Wat wilt u ons nog meer vertellen over uw kind?</w:t>
            </w:r>
            <w:r w:rsidR="00BA1B28">
              <w:rPr>
                <w:rFonts w:ascii="Calibri" w:hAnsi="Calibri"/>
                <w:sz w:val="22"/>
                <w:szCs w:val="22"/>
              </w:rPr>
              <w:t>:</w:t>
            </w:r>
            <w:r w:rsidR="00BA1B28">
              <w:rPr>
                <w:rFonts w:ascii="Calibri" w:hAnsi="Calibri"/>
                <w:sz w:val="22"/>
                <w:szCs w:val="22"/>
              </w:rPr>
              <w:br/>
            </w:r>
            <w:r w:rsidR="00BA1B28">
              <w:rPr>
                <w:rFonts w:ascii="Calibri" w:hAnsi="Calibri"/>
                <w:sz w:val="22"/>
                <w:szCs w:val="22"/>
              </w:rPr>
              <w:br/>
              <w:t>_____________________________________________________________________________________</w:t>
            </w:r>
            <w:r w:rsidR="00BA1B28">
              <w:rPr>
                <w:rFonts w:ascii="Calibri" w:hAnsi="Calibri"/>
                <w:sz w:val="22"/>
                <w:szCs w:val="22"/>
              </w:rPr>
              <w:br/>
              <w:t>_____________________________________________________________________________________</w:t>
            </w:r>
            <w:r w:rsidR="00BA1B28">
              <w:rPr>
                <w:rFonts w:ascii="Calibri" w:hAnsi="Calibri"/>
                <w:sz w:val="22"/>
                <w:szCs w:val="22"/>
              </w:rPr>
              <w:br/>
              <w:t>_____________________________________________________________________________________</w:t>
            </w:r>
            <w:r>
              <w:rPr>
                <w:rFonts w:ascii="Calibri" w:hAnsi="Calibri"/>
                <w:sz w:val="22"/>
                <w:szCs w:val="22"/>
              </w:rPr>
              <w:br/>
              <w:t>_____________________________________________________________________________________</w:t>
            </w:r>
            <w:r>
              <w:rPr>
                <w:rFonts w:ascii="Calibri" w:hAnsi="Calibri"/>
                <w:sz w:val="22"/>
                <w:szCs w:val="22"/>
              </w:rPr>
              <w:br/>
              <w:t>_____________________________________________________________________________________</w:t>
            </w:r>
            <w:r>
              <w:rPr>
                <w:rFonts w:ascii="Calibri" w:hAnsi="Calibri"/>
                <w:sz w:val="22"/>
                <w:szCs w:val="22"/>
              </w:rPr>
              <w:br/>
              <w:t>_____________________________________________________________________________________</w:t>
            </w:r>
            <w:r w:rsidR="00BA1B28">
              <w:rPr>
                <w:rFonts w:ascii="Calibri" w:hAnsi="Calibri"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>_____________________________________________________________________________________</w:t>
            </w:r>
            <w:r>
              <w:rPr>
                <w:rFonts w:ascii="Calibri" w:hAnsi="Calibri"/>
                <w:sz w:val="22"/>
                <w:szCs w:val="22"/>
              </w:rPr>
              <w:br/>
              <w:t>_____________________________________________________________________________________</w:t>
            </w:r>
            <w:r>
              <w:rPr>
                <w:rFonts w:ascii="Calibri" w:hAnsi="Calibri"/>
                <w:sz w:val="22"/>
                <w:szCs w:val="22"/>
              </w:rPr>
              <w:br/>
              <w:t>_____________________________________________________________________________________</w:t>
            </w:r>
            <w:r>
              <w:rPr>
                <w:rFonts w:ascii="Calibri" w:hAnsi="Calibri"/>
                <w:sz w:val="22"/>
                <w:szCs w:val="22"/>
              </w:rPr>
              <w:br/>
              <w:t>_____________________________________________________________________________________</w:t>
            </w:r>
            <w:r>
              <w:rPr>
                <w:rFonts w:ascii="Calibri" w:hAnsi="Calibri"/>
                <w:sz w:val="22"/>
                <w:szCs w:val="22"/>
              </w:rPr>
              <w:br/>
              <w:t>_____________________________________________________________________________________</w:t>
            </w:r>
            <w:r>
              <w:rPr>
                <w:rFonts w:ascii="Calibri" w:hAnsi="Calibri"/>
                <w:sz w:val="22"/>
                <w:szCs w:val="22"/>
              </w:rPr>
              <w:br/>
              <w:t>_____________________________________________________________________________________</w:t>
            </w:r>
            <w:r>
              <w:rPr>
                <w:rFonts w:ascii="Calibri" w:hAnsi="Calibri"/>
                <w:sz w:val="22"/>
                <w:szCs w:val="22"/>
              </w:rPr>
              <w:br/>
              <w:t>_____________________________________________________________________________________</w:t>
            </w:r>
          </w:p>
          <w:p w14:paraId="29FCA0A3" w14:textId="77777777" w:rsidR="00BA1B28" w:rsidRDefault="00BA1B28" w:rsidP="00BA1B28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Calibri" w:hAnsi="Calibri"/>
                <w:sz w:val="22"/>
                <w:szCs w:val="22"/>
              </w:rPr>
            </w:pPr>
          </w:p>
          <w:p w14:paraId="2961D280" w14:textId="6DBEF751" w:rsidR="00935143" w:rsidRDefault="00935143" w:rsidP="00935143">
            <w:pPr>
              <w:rPr>
                <w:rFonts w:ascii="Calibri" w:hAnsi="Calibri" w:cs="Calibri"/>
              </w:rPr>
            </w:pPr>
          </w:p>
          <w:p w14:paraId="175DAC77" w14:textId="4DE0489B" w:rsidR="00935143" w:rsidRDefault="00935143" w:rsidP="00935143">
            <w:pPr>
              <w:rPr>
                <w:rFonts w:ascii="Calibri" w:hAnsi="Calibri" w:cs="Calibri"/>
              </w:rPr>
            </w:pPr>
          </w:p>
          <w:p w14:paraId="550DE1DC" w14:textId="7C3E210B" w:rsidR="00935143" w:rsidRDefault="00935143" w:rsidP="00935143">
            <w:pPr>
              <w:rPr>
                <w:rFonts w:ascii="Calibri" w:hAnsi="Calibri" w:cs="Calibri"/>
              </w:rPr>
            </w:pPr>
          </w:p>
          <w:p w14:paraId="306CC2C5" w14:textId="6C075CD7" w:rsidR="00935143" w:rsidRDefault="00935143" w:rsidP="00935143">
            <w:pPr>
              <w:rPr>
                <w:rFonts w:ascii="Calibri" w:hAnsi="Calibri" w:cs="Calibri"/>
              </w:rPr>
            </w:pPr>
          </w:p>
          <w:p w14:paraId="7181A488" w14:textId="77777777" w:rsidR="005D1C11" w:rsidRDefault="005D1C11" w:rsidP="00935143">
            <w:pPr>
              <w:rPr>
                <w:rFonts w:ascii="Calibri" w:hAnsi="Calibri" w:cs="Calibri"/>
              </w:rPr>
            </w:pPr>
            <w:bookmarkStart w:id="0" w:name="_GoBack"/>
            <w:bookmarkEnd w:id="0"/>
          </w:p>
          <w:p w14:paraId="29BD804E" w14:textId="2832B754" w:rsidR="00935143" w:rsidRDefault="00935143" w:rsidP="00935143">
            <w:pPr>
              <w:rPr>
                <w:rFonts w:ascii="Calibri" w:hAnsi="Calibri" w:cs="Calibri"/>
              </w:rPr>
            </w:pPr>
          </w:p>
          <w:p w14:paraId="40C99FCD" w14:textId="2FE71519" w:rsidR="00935143" w:rsidRDefault="00935143" w:rsidP="00935143">
            <w:pPr>
              <w:rPr>
                <w:rFonts w:ascii="Calibri" w:hAnsi="Calibri" w:cs="Calibri"/>
              </w:rPr>
            </w:pPr>
          </w:p>
          <w:p w14:paraId="4B60AEB3" w14:textId="685FC4BE" w:rsidR="00935143" w:rsidRDefault="00935143" w:rsidP="00935143">
            <w:pPr>
              <w:rPr>
                <w:rFonts w:ascii="Calibri" w:hAnsi="Calibri" w:cs="Calibri"/>
              </w:rPr>
            </w:pPr>
          </w:p>
          <w:p w14:paraId="3E3BE7C9" w14:textId="304E4B0F" w:rsidR="00935143" w:rsidRDefault="00935143" w:rsidP="00935143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8CD3026" wp14:editId="4248E0A5">
                  <wp:simplePos x="0" y="0"/>
                  <wp:positionH relativeFrom="column">
                    <wp:posOffset>3344545</wp:posOffset>
                  </wp:positionH>
                  <wp:positionV relativeFrom="paragraph">
                    <wp:posOffset>83820</wp:posOffset>
                  </wp:positionV>
                  <wp:extent cx="2962275" cy="1136015"/>
                  <wp:effectExtent l="0" t="0" r="9525" b="6985"/>
                  <wp:wrapNone/>
                  <wp:docPr id="4" name="Afbeelding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fbeelding 1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13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97C752" w14:textId="5EC65E4B" w:rsidR="00935143" w:rsidRDefault="00935143" w:rsidP="00935143">
            <w:pPr>
              <w:rPr>
                <w:rFonts w:ascii="Calibri" w:hAnsi="Calibri" w:cs="Calibri"/>
              </w:rPr>
            </w:pPr>
          </w:p>
          <w:p w14:paraId="7B1C445A" w14:textId="77777777" w:rsidR="00935143" w:rsidRDefault="00935143" w:rsidP="00935143">
            <w:pPr>
              <w:rPr>
                <w:rFonts w:ascii="Calibri" w:hAnsi="Calibri" w:cs="Calibri"/>
              </w:rPr>
            </w:pPr>
          </w:p>
          <w:p w14:paraId="4E176C0B" w14:textId="77777777" w:rsidR="00935143" w:rsidRDefault="00935143" w:rsidP="00935143">
            <w:pPr>
              <w:rPr>
                <w:rFonts w:ascii="Calibri" w:hAnsi="Calibri" w:cs="Calibri"/>
              </w:rPr>
            </w:pPr>
          </w:p>
          <w:p w14:paraId="48677003" w14:textId="77777777" w:rsidR="00935143" w:rsidRDefault="00935143" w:rsidP="00935143">
            <w:pPr>
              <w:rPr>
                <w:rFonts w:ascii="Calibri" w:hAnsi="Calibri" w:cs="Calibri"/>
              </w:rPr>
            </w:pPr>
          </w:p>
          <w:p w14:paraId="12A7A046" w14:textId="7398CFC3" w:rsidR="00935143" w:rsidRPr="00DD744B" w:rsidRDefault="00935143" w:rsidP="00935143">
            <w:pPr>
              <w:rPr>
                <w:rFonts w:ascii="Calibri" w:hAnsi="Calibri" w:cs="Calibri"/>
              </w:rPr>
            </w:pPr>
            <w:r w:rsidRPr="00DD744B">
              <w:rPr>
                <w:rFonts w:ascii="Calibri" w:hAnsi="Calibri" w:cs="Calibri"/>
              </w:rPr>
              <w:t xml:space="preserve">Bedankt voor het invullen van ons aanmeldformulier. </w:t>
            </w:r>
          </w:p>
          <w:p w14:paraId="62F5D784" w14:textId="77777777" w:rsidR="00DD744B" w:rsidRDefault="00DD744B" w:rsidP="00105D9C"/>
        </w:tc>
      </w:tr>
    </w:tbl>
    <w:p w14:paraId="206CBA7B" w14:textId="0B1E50C4" w:rsidR="001D7E4C" w:rsidRDefault="001D7E4C" w:rsidP="00105D9C">
      <w:pPr>
        <w:rPr>
          <w:rFonts w:ascii="Calibri" w:hAnsi="Calibri" w:cs="Calibri"/>
        </w:rPr>
      </w:pPr>
    </w:p>
    <w:sectPr w:rsidR="001D7E4C" w:rsidSect="009B0619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88" w:right="862" w:bottom="1247" w:left="862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86529D" w14:textId="77777777" w:rsidR="007D70B2" w:rsidRDefault="007D70B2">
      <w:pPr>
        <w:spacing w:after="0"/>
      </w:pPr>
      <w:r>
        <w:separator/>
      </w:r>
    </w:p>
  </w:endnote>
  <w:endnote w:type="continuationSeparator" w:id="0">
    <w:p w14:paraId="743B1E52" w14:textId="77777777" w:rsidR="007D70B2" w:rsidRDefault="007D70B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05D9C" w14:paraId="62145225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1644A255" w14:textId="77777777" w:rsidR="00105D9C" w:rsidRDefault="00105D9C" w:rsidP="00115663">
          <w:pPr>
            <w:pStyle w:val="Voettekst"/>
            <w:spacing w:after="0"/>
            <w:jc w:val="left"/>
          </w:pPr>
          <w:r>
            <w:rPr>
              <w:noProof/>
              <w:lang w:bidi="nl-NL"/>
            </w:rPr>
            <w:drawing>
              <wp:inline distT="0" distB="0" distL="0" distR="0" wp14:anchorId="41D496B5" wp14:editId="13A683BC">
                <wp:extent cx="7879703" cy="899509"/>
                <wp:effectExtent l="0" t="0" r="0" b="0"/>
                <wp:docPr id="14" name="Afbeelding 14" descr="Meerdere groene golven als abstract ontwerp in voetteks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duotone>
                            <a:schemeClr val="accent3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105D9C" w14:paraId="1F24CD99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0F071E5F" w14:textId="77777777" w:rsidR="00105D9C" w:rsidRDefault="00105D9C" w:rsidP="002E1A5A">
          <w:pPr>
            <w:pStyle w:val="Voettekst"/>
            <w:spacing w:after="0"/>
          </w:pPr>
          <w:r>
            <w:rPr>
              <w:noProof/>
              <w:lang w:bidi="nl-NL"/>
            </w:rPr>
            <w:drawing>
              <wp:inline distT="0" distB="0" distL="0" distR="0" wp14:anchorId="76187EF0" wp14:editId="24CAAD82">
                <wp:extent cx="8551368" cy="976184"/>
                <wp:effectExtent l="0" t="0" r="2540" b="0"/>
                <wp:docPr id="15" name="Afbeelding 15" descr="Ontwerp met groene golv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85D2E0" w14:textId="77777777" w:rsidR="007D70B2" w:rsidRDefault="007D70B2">
      <w:pPr>
        <w:spacing w:after="0"/>
      </w:pPr>
      <w:r>
        <w:separator/>
      </w:r>
    </w:p>
  </w:footnote>
  <w:footnote w:type="continuationSeparator" w:id="0">
    <w:p w14:paraId="5D0214EF" w14:textId="77777777" w:rsidR="007D70B2" w:rsidRDefault="007D70B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902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05D9C" w14:paraId="36DDA4FD" w14:textId="77777777" w:rsidTr="009E768E">
      <w:trPr>
        <w:trHeight w:val="1498"/>
      </w:trPr>
      <w:tc>
        <w:tcPr>
          <w:tcW w:w="11902" w:type="dxa"/>
          <w:tcBorders>
            <w:top w:val="nil"/>
            <w:left w:val="nil"/>
            <w:bottom w:val="nil"/>
            <w:right w:val="nil"/>
          </w:tcBorders>
        </w:tcPr>
        <w:p w14:paraId="504D0C4C" w14:textId="77777777" w:rsidR="00105D9C" w:rsidRDefault="00105D9C" w:rsidP="00115663">
          <w:pPr>
            <w:pStyle w:val="Koptekst"/>
          </w:pPr>
          <w:r>
            <w:rPr>
              <w:noProof/>
              <w:lang w:bidi="nl-NL"/>
            </w:rPr>
            <w:drawing>
              <wp:inline distT="0" distB="0" distL="0" distR="0" wp14:anchorId="0336FAD6" wp14:editId="6F4193EB">
                <wp:extent cx="7797114" cy="949420"/>
                <wp:effectExtent l="0" t="0" r="0" b="3175"/>
                <wp:docPr id="13" name="Afbeelding 13" descr="Meerdere groene golven als abstract ontwerp in kopteks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duotone>
                            <a:schemeClr val="accent3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821F3" w14:textId="77777777" w:rsidR="00105D9C" w:rsidRDefault="00105D9C">
    <w:r>
      <w:rPr>
        <w:lang w:bidi="nl-NL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D9C"/>
    <w:rsid w:val="00066E19"/>
    <w:rsid w:val="000B2158"/>
    <w:rsid w:val="000B4BF8"/>
    <w:rsid w:val="000F2898"/>
    <w:rsid w:val="00105D9C"/>
    <w:rsid w:val="00115663"/>
    <w:rsid w:val="0018164B"/>
    <w:rsid w:val="001D7E4C"/>
    <w:rsid w:val="00213EAB"/>
    <w:rsid w:val="00215D1D"/>
    <w:rsid w:val="00265FC7"/>
    <w:rsid w:val="002812CE"/>
    <w:rsid w:val="00284AAA"/>
    <w:rsid w:val="002C1B4C"/>
    <w:rsid w:val="002D7F70"/>
    <w:rsid w:val="002E1A5A"/>
    <w:rsid w:val="002E2387"/>
    <w:rsid w:val="002E6F2E"/>
    <w:rsid w:val="00312210"/>
    <w:rsid w:val="00343D30"/>
    <w:rsid w:val="00361777"/>
    <w:rsid w:val="00361FC2"/>
    <w:rsid w:val="00362F4D"/>
    <w:rsid w:val="003F7C02"/>
    <w:rsid w:val="00462B54"/>
    <w:rsid w:val="004C595E"/>
    <w:rsid w:val="00535A9A"/>
    <w:rsid w:val="00576382"/>
    <w:rsid w:val="0058390E"/>
    <w:rsid w:val="005D1C11"/>
    <w:rsid w:val="005D69D6"/>
    <w:rsid w:val="00620729"/>
    <w:rsid w:val="00645D43"/>
    <w:rsid w:val="00673242"/>
    <w:rsid w:val="00691768"/>
    <w:rsid w:val="006D35D8"/>
    <w:rsid w:val="006F0367"/>
    <w:rsid w:val="007128E1"/>
    <w:rsid w:val="007653A1"/>
    <w:rsid w:val="007C4A68"/>
    <w:rsid w:val="007D70B2"/>
    <w:rsid w:val="007E0D6E"/>
    <w:rsid w:val="007E3A99"/>
    <w:rsid w:val="008658F6"/>
    <w:rsid w:val="008945AC"/>
    <w:rsid w:val="00927C04"/>
    <w:rsid w:val="00935143"/>
    <w:rsid w:val="00935ED1"/>
    <w:rsid w:val="009439AA"/>
    <w:rsid w:val="009B0619"/>
    <w:rsid w:val="009E768E"/>
    <w:rsid w:val="00A45E55"/>
    <w:rsid w:val="00AB0AB5"/>
    <w:rsid w:val="00B22EC4"/>
    <w:rsid w:val="00B54EAE"/>
    <w:rsid w:val="00B552FE"/>
    <w:rsid w:val="00BA1B28"/>
    <w:rsid w:val="00BA5A05"/>
    <w:rsid w:val="00BC06ED"/>
    <w:rsid w:val="00CE2CAB"/>
    <w:rsid w:val="00D904CD"/>
    <w:rsid w:val="00DA680A"/>
    <w:rsid w:val="00DD744B"/>
    <w:rsid w:val="00DE3E34"/>
    <w:rsid w:val="00E041D6"/>
    <w:rsid w:val="00E32718"/>
    <w:rsid w:val="00E71405"/>
    <w:rsid w:val="00E802A8"/>
    <w:rsid w:val="00F532A5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254370"/>
  <w15:chartTrackingRefBased/>
  <w15:docId w15:val="{88FE188C-543A-43E4-AA76-BD6FF55C7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nl-NL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9439AA"/>
    <w:rPr>
      <w:color w:val="000000" w:themeColor="text1"/>
      <w:sz w:val="24"/>
    </w:rPr>
  </w:style>
  <w:style w:type="paragraph" w:styleId="Kop1">
    <w:name w:val="heading 1"/>
    <w:basedOn w:val="Standaard"/>
    <w:next w:val="Contactgegevens"/>
    <w:link w:val="Kop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9B57D3" w:themeColor="accent2"/>
      <w:sz w:val="36"/>
      <w:szCs w:val="28"/>
    </w:rPr>
  </w:style>
  <w:style w:type="paragraph" w:styleId="Kop2">
    <w:name w:val="heading 2"/>
    <w:basedOn w:val="Standaard"/>
    <w:next w:val="Standaard"/>
    <w:link w:val="Kop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B3A7E" w:themeColor="accent6" w:themeShade="80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B3A7E" w:themeColor="accent6" w:themeShade="80"/>
      <w:szCs w:val="24"/>
    </w:rPr>
  </w:style>
  <w:style w:type="paragraph" w:styleId="Kop4">
    <w:name w:val="heading 4"/>
    <w:basedOn w:val="Standaard"/>
    <w:next w:val="Standaard"/>
    <w:link w:val="Kop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B3A7E" w:themeColor="accent6" w:themeShade="80"/>
    </w:rPr>
  </w:style>
  <w:style w:type="paragraph" w:styleId="Kop5">
    <w:name w:val="heading 5"/>
    <w:basedOn w:val="Standaard"/>
    <w:next w:val="Standaard"/>
    <w:link w:val="Kop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1B3A7E" w:themeColor="accent6" w:themeShade="80"/>
    </w:rPr>
  </w:style>
  <w:style w:type="paragraph" w:styleId="Kop6">
    <w:name w:val="heading 6"/>
    <w:basedOn w:val="Standaard"/>
    <w:next w:val="Standaard"/>
    <w:link w:val="Kop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1B3A7E" w:themeColor="accent6" w:themeShade="80"/>
    </w:rPr>
  </w:style>
  <w:style w:type="paragraph" w:styleId="Kop7">
    <w:name w:val="heading 7"/>
    <w:basedOn w:val="Standaard"/>
    <w:next w:val="Standaard"/>
    <w:link w:val="Kop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B3A7E" w:themeColor="accent6" w:themeShade="80"/>
    </w:rPr>
  </w:style>
  <w:style w:type="paragraph" w:styleId="Kop8">
    <w:name w:val="heading 8"/>
    <w:basedOn w:val="Standaard"/>
    <w:next w:val="Standaard"/>
    <w:link w:val="Kop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2E1A5A"/>
    <w:rPr>
      <w:rFonts w:asciiTheme="majorHAnsi" w:eastAsiaTheme="majorEastAsia" w:hAnsiTheme="majorHAnsi" w:cstheme="majorBidi"/>
      <w:bCs/>
      <w:color w:val="9B57D3" w:themeColor="accent2"/>
      <w:sz w:val="36"/>
      <w:szCs w:val="28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Koptekst">
    <w:name w:val="header"/>
    <w:basedOn w:val="Standaard"/>
    <w:link w:val="KoptekstChar"/>
    <w:uiPriority w:val="99"/>
    <w:unhideWhenUsed/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Voettekst">
    <w:name w:val="footer"/>
    <w:basedOn w:val="Standaard"/>
    <w:link w:val="VoettekstChar"/>
    <w:uiPriority w:val="99"/>
    <w:unhideWhenUsed/>
    <w:pPr>
      <w:spacing w:after="40"/>
      <w:jc w:val="center"/>
    </w:pPr>
  </w:style>
  <w:style w:type="character" w:customStyle="1" w:styleId="VoettekstChar">
    <w:name w:val="Voettekst Char"/>
    <w:basedOn w:val="Standaardalinea-lettertype"/>
    <w:link w:val="Voettekst"/>
    <w:uiPriority w:val="99"/>
  </w:style>
  <w:style w:type="paragraph" w:customStyle="1" w:styleId="Contactgegevens">
    <w:name w:val="Contactgegevens"/>
    <w:basedOn w:val="Standaard"/>
    <w:uiPriority w:val="2"/>
    <w:qFormat/>
    <w:rsid w:val="000F2898"/>
    <w:pPr>
      <w:spacing w:after="0"/>
      <w:contextualSpacing/>
    </w:pPr>
    <w:rPr>
      <w:rFonts w:eastAsiaTheme="minorEastAsia"/>
      <w:color w:val="665EB8" w:themeColor="accent4"/>
    </w:rPr>
  </w:style>
  <w:style w:type="paragraph" w:styleId="Afsluiting">
    <w:name w:val="Closing"/>
    <w:basedOn w:val="Standaard"/>
    <w:next w:val="Handtekening"/>
    <w:link w:val="Afsluit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AfsluitingChar">
    <w:name w:val="Afsluiting Char"/>
    <w:basedOn w:val="Standaardalinea-lettertype"/>
    <w:link w:val="Afsluit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Handtekening">
    <w:name w:val="Signature"/>
    <w:basedOn w:val="Standaard"/>
    <w:next w:val="Standaard"/>
    <w:link w:val="Handtekening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HandtekeningChar">
    <w:name w:val="Handtekening Char"/>
    <w:basedOn w:val="Standaardalinea-lettertype"/>
    <w:link w:val="Handtekening"/>
    <w:uiPriority w:val="6"/>
    <w:rPr>
      <w:rFonts w:eastAsiaTheme="minorEastAsia"/>
      <w:bCs/>
      <w:szCs w:val="18"/>
    </w:rPr>
  </w:style>
  <w:style w:type="paragraph" w:styleId="Aanhef">
    <w:name w:val="Salutation"/>
    <w:basedOn w:val="Standaard"/>
    <w:next w:val="Standaard"/>
    <w:link w:val="Aanhef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AanhefChar">
    <w:name w:val="Aanhef Char"/>
    <w:basedOn w:val="Standaardalinea-lettertype"/>
    <w:link w:val="Aanhef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Zwaar">
    <w:name w:val="Strong"/>
    <w:basedOn w:val="Standaardalinea-lettertype"/>
    <w:uiPriority w:val="22"/>
    <w:qFormat/>
    <w:rPr>
      <w:b/>
      <w:bCs/>
      <w:color w:val="9B57D3" w:themeColor="accent2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FA5F92"/>
    <w:rPr>
      <w:rFonts w:asciiTheme="majorHAnsi" w:eastAsiaTheme="majorEastAsia" w:hAnsiTheme="majorHAnsi" w:cstheme="majorBidi"/>
      <w:color w:val="1B3A7E" w:themeColor="accent6" w:themeShade="80"/>
      <w:sz w:val="26"/>
      <w:szCs w:val="26"/>
    </w:rPr>
  </w:style>
  <w:style w:type="table" w:styleId="Tabelraster">
    <w:name w:val="Table Grid"/>
    <w:basedOn w:val="Standaardtabel"/>
    <w:uiPriority w:val="39"/>
    <w:rsid w:val="0031221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4Char">
    <w:name w:val="Kop 4 Char"/>
    <w:basedOn w:val="Standaardalinea-lettertype"/>
    <w:link w:val="Kop4"/>
    <w:uiPriority w:val="1"/>
    <w:semiHidden/>
    <w:rsid w:val="00FA5F92"/>
    <w:rPr>
      <w:rFonts w:asciiTheme="majorHAnsi" w:eastAsiaTheme="majorEastAsia" w:hAnsiTheme="majorHAnsi" w:cstheme="majorBidi"/>
      <w:i/>
      <w:iCs/>
      <w:color w:val="1B3A7E" w:themeColor="accent6" w:themeShade="80"/>
      <w:sz w:val="24"/>
    </w:rPr>
  </w:style>
  <w:style w:type="character" w:customStyle="1" w:styleId="Kop5Char">
    <w:name w:val="Kop 5 Char"/>
    <w:basedOn w:val="Standaardalinea-lettertype"/>
    <w:link w:val="Kop5"/>
    <w:uiPriority w:val="1"/>
    <w:semiHidden/>
    <w:rsid w:val="00FA5F92"/>
    <w:rPr>
      <w:rFonts w:asciiTheme="majorHAnsi" w:eastAsiaTheme="majorEastAsia" w:hAnsiTheme="majorHAnsi" w:cstheme="majorBidi"/>
      <w:color w:val="1B3A7E" w:themeColor="accent6" w:themeShade="80"/>
      <w:sz w:val="24"/>
    </w:rPr>
  </w:style>
  <w:style w:type="character" w:customStyle="1" w:styleId="Kop6Char">
    <w:name w:val="Kop 6 Char"/>
    <w:basedOn w:val="Standaardalinea-lettertype"/>
    <w:link w:val="Kop6"/>
    <w:uiPriority w:val="1"/>
    <w:semiHidden/>
    <w:rsid w:val="00FA5F92"/>
    <w:rPr>
      <w:rFonts w:asciiTheme="majorHAnsi" w:eastAsiaTheme="majorEastAsia" w:hAnsiTheme="majorHAnsi" w:cstheme="majorBidi"/>
      <w:color w:val="1B3A7E" w:themeColor="accent6" w:themeShade="80"/>
      <w:sz w:val="24"/>
    </w:rPr>
  </w:style>
  <w:style w:type="character" w:customStyle="1" w:styleId="Kop3Char">
    <w:name w:val="Kop 3 Char"/>
    <w:basedOn w:val="Standaardalinea-lettertype"/>
    <w:link w:val="Kop3"/>
    <w:uiPriority w:val="1"/>
    <w:semiHidden/>
    <w:rsid w:val="00FA5F92"/>
    <w:rPr>
      <w:rFonts w:asciiTheme="majorHAnsi" w:eastAsiaTheme="majorEastAsia" w:hAnsiTheme="majorHAnsi" w:cstheme="majorBidi"/>
      <w:color w:val="1B3A7E" w:themeColor="accent6" w:themeShade="80"/>
      <w:sz w:val="24"/>
      <w:szCs w:val="24"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sid w:val="000F2898"/>
    <w:rPr>
      <w:i/>
      <w:iCs/>
      <w:color w:val="1B3A7E" w:themeColor="accent6" w:themeShade="80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rsid w:val="000F2898"/>
    <w:pPr>
      <w:pBdr>
        <w:top w:val="single" w:sz="4" w:space="10" w:color="1B3A7E" w:themeColor="accent6" w:themeShade="80"/>
        <w:bottom w:val="single" w:sz="4" w:space="10" w:color="1B3A7E" w:themeColor="accent6" w:themeShade="80"/>
      </w:pBdr>
      <w:spacing w:before="360" w:after="360"/>
      <w:ind w:left="864" w:right="864"/>
      <w:jc w:val="center"/>
    </w:pPr>
    <w:rPr>
      <w:i/>
      <w:iCs/>
      <w:color w:val="0D558B" w:themeColor="accent5" w:themeShade="8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0F2898"/>
    <w:rPr>
      <w:i/>
      <w:iCs/>
      <w:color w:val="0D558B" w:themeColor="accent5" w:themeShade="80"/>
      <w:sz w:val="24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sid w:val="000F2898"/>
    <w:rPr>
      <w:b/>
      <w:bCs/>
      <w:caps w:val="0"/>
      <w:smallCaps/>
      <w:color w:val="0D558B" w:themeColor="accent5" w:themeShade="80"/>
      <w:spacing w:val="5"/>
    </w:rPr>
  </w:style>
  <w:style w:type="paragraph" w:styleId="Bloktekst">
    <w:name w:val="Block Text"/>
    <w:basedOn w:val="Standaard"/>
    <w:uiPriority w:val="99"/>
    <w:semiHidden/>
    <w:unhideWhenUsed/>
    <w:rsid w:val="000F2898"/>
    <w:pPr>
      <w:pBdr>
        <w:top w:val="single" w:sz="2" w:space="10" w:color="0D558B" w:themeColor="accent5" w:themeShade="80"/>
        <w:left w:val="single" w:sz="2" w:space="10" w:color="0D558B" w:themeColor="accent5" w:themeShade="80"/>
        <w:bottom w:val="single" w:sz="2" w:space="10" w:color="0D558B" w:themeColor="accent5" w:themeShade="80"/>
        <w:right w:val="single" w:sz="2" w:space="10" w:color="0D558B" w:themeColor="accent5" w:themeShade="80"/>
      </w:pBdr>
      <w:ind w:left="1152" w:right="1152"/>
    </w:pPr>
    <w:rPr>
      <w:rFonts w:eastAsiaTheme="minorEastAsia"/>
      <w:i/>
      <w:iCs/>
      <w:color w:val="0D558B" w:themeColor="accent5" w:themeShade="8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F2898"/>
    <w:rPr>
      <w:color w:val="1B3A7E" w:themeColor="accent6" w:themeShade="80"/>
      <w:u w:val="single"/>
    </w:rPr>
  </w:style>
  <w:style w:type="character" w:styleId="Hyperlink">
    <w:name w:val="Hyperlink"/>
    <w:basedOn w:val="Standaardalinea-lettertype"/>
    <w:uiPriority w:val="99"/>
    <w:unhideWhenUsed/>
    <w:rsid w:val="009439AA"/>
    <w:rPr>
      <w:color w:val="9B57D3" w:themeColor="accent2"/>
      <w:u w:val="single"/>
    </w:rPr>
  </w:style>
  <w:style w:type="character" w:styleId="Titelvanboek">
    <w:name w:val="Book Title"/>
    <w:basedOn w:val="Standaardalinea-lettertype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D904CD"/>
    <w:pPr>
      <w:spacing w:after="200"/>
    </w:pPr>
    <w:rPr>
      <w:i/>
      <w:iCs/>
      <w:color w:val="632E62" w:themeColor="text2"/>
      <w:sz w:val="18"/>
      <w:szCs w:val="18"/>
    </w:rPr>
  </w:style>
  <w:style w:type="character" w:styleId="Nadruk">
    <w:name w:val="Emphasis"/>
    <w:basedOn w:val="Standaardalinea-lettertype"/>
    <w:uiPriority w:val="20"/>
    <w:semiHidden/>
    <w:unhideWhenUsed/>
    <w:qFormat/>
    <w:rsid w:val="00D904CD"/>
    <w:rPr>
      <w:i/>
      <w:iCs/>
    </w:rPr>
  </w:style>
  <w:style w:type="character" w:customStyle="1" w:styleId="Kop7Char">
    <w:name w:val="Kop 7 Char"/>
    <w:basedOn w:val="Standaardalinea-lettertype"/>
    <w:link w:val="Kop7"/>
    <w:uiPriority w:val="1"/>
    <w:semiHidden/>
    <w:rsid w:val="00FA5F92"/>
    <w:rPr>
      <w:rFonts w:asciiTheme="majorHAnsi" w:eastAsiaTheme="majorEastAsia" w:hAnsiTheme="majorHAnsi" w:cstheme="majorBidi"/>
      <w:i/>
      <w:iCs/>
      <w:color w:val="1B3A7E" w:themeColor="accent6" w:themeShade="80"/>
      <w:sz w:val="24"/>
    </w:rPr>
  </w:style>
  <w:style w:type="character" w:customStyle="1" w:styleId="Kop8Char">
    <w:name w:val="Kop 8 Char"/>
    <w:basedOn w:val="Standaardalinea-lettertype"/>
    <w:link w:val="Kop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jstalinea">
    <w:name w:val="List Paragraph"/>
    <w:basedOn w:val="Standaard"/>
    <w:uiPriority w:val="34"/>
    <w:semiHidden/>
    <w:unhideWhenUsed/>
    <w:qFormat/>
    <w:rsid w:val="00D904CD"/>
    <w:pPr>
      <w:ind w:left="720"/>
      <w:contextualSpacing/>
    </w:pPr>
  </w:style>
  <w:style w:type="paragraph" w:styleId="Geenafstand">
    <w:name w:val="No Spacing"/>
    <w:uiPriority w:val="1"/>
    <w:semiHidden/>
    <w:unhideWhenUsed/>
    <w:qFormat/>
    <w:rsid w:val="00D904CD"/>
    <w:pPr>
      <w:spacing w:after="0"/>
    </w:pPr>
    <w:rPr>
      <w:color w:val="000000" w:themeColor="text1"/>
      <w:sz w:val="24"/>
    </w:rPr>
  </w:style>
  <w:style w:type="paragraph" w:styleId="Citaat">
    <w:name w:val="Quote"/>
    <w:basedOn w:val="Standaard"/>
    <w:next w:val="Standaard"/>
    <w:link w:val="Citaat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Ondertitel">
    <w:name w:val="Subtitle"/>
    <w:basedOn w:val="Standaard"/>
    <w:next w:val="Standaard"/>
    <w:link w:val="Ondertitel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ielebenadrukking">
    <w:name w:val="Subtle Emphasis"/>
    <w:basedOn w:val="Standaardalinea-lettertype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el">
    <w:name w:val="Title"/>
    <w:basedOn w:val="Standaard"/>
    <w:next w:val="Standaard"/>
    <w:link w:val="TitelChar"/>
    <w:uiPriority w:val="10"/>
    <w:semiHidden/>
    <w:unhideWhenUsed/>
    <w:qFormat/>
    <w:rsid w:val="00D904CD"/>
    <w:pPr>
      <w:spacing w:after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E768E"/>
    <w:rPr>
      <w:color w:val="605E5C"/>
      <w:shd w:val="clear" w:color="auto" w:fill="E1DFDD"/>
    </w:rPr>
  </w:style>
  <w:style w:type="paragraph" w:styleId="Plattetekst">
    <w:name w:val="Body Text"/>
    <w:basedOn w:val="Standaard"/>
    <w:link w:val="PlattetekstChar"/>
    <w:rsid w:val="009E768E"/>
    <w:pPr>
      <w:spacing w:after="0"/>
      <w:jc w:val="right"/>
    </w:pPr>
    <w:rPr>
      <w:rFonts w:ascii="Times New Roman" w:eastAsia="Times New Roman" w:hAnsi="Times New Roman" w:cs="Times New Roman"/>
      <w:noProof/>
      <w:color w:val="auto"/>
      <w:sz w:val="20"/>
      <w:szCs w:val="24"/>
      <w:lang w:eastAsia="nl-NL"/>
    </w:rPr>
  </w:style>
  <w:style w:type="character" w:customStyle="1" w:styleId="PlattetekstChar">
    <w:name w:val="Platte tekst Char"/>
    <w:basedOn w:val="Standaardalinea-lettertype"/>
    <w:link w:val="Plattetekst"/>
    <w:rsid w:val="009E768E"/>
    <w:rPr>
      <w:rFonts w:ascii="Times New Roman" w:eastAsia="Times New Roman" w:hAnsi="Times New Roman" w:cs="Times New Roman"/>
      <w:noProof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irectie@obsdeeiber.n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ga-Arcade\AppData\Roaming\Microsoft\Templates\Briefhoofd%20(groene%20golf).dotx" TargetMode="External"/></Relationships>
</file>

<file path=word/theme/theme1.xml><?xml version="1.0" encoding="utf-8"?>
<a:theme xmlns:a="http://schemas.openxmlformats.org/drawingml/2006/main" name="Green Wav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Briefhoofd (groene golf)</Template>
  <TotalTime>142</TotalTime>
  <Pages>6</Pages>
  <Words>1697</Words>
  <Characters>9337</Characters>
  <Application>Microsoft Office Word</Application>
  <DocSecurity>0</DocSecurity>
  <Lines>77</Lines>
  <Paragraphs>22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Gaby Haandrikman</dc:creator>
  <cp:keywords/>
  <dc:description/>
  <cp:lastModifiedBy>Gaby Haandrikman</cp:lastModifiedBy>
  <cp:revision>7</cp:revision>
  <dcterms:created xsi:type="dcterms:W3CDTF">2019-09-08T11:50:00Z</dcterms:created>
  <dcterms:modified xsi:type="dcterms:W3CDTF">2019-09-17T09:44:00Z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2018-05-05T08:32:37.1667882Z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